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0528461F">
      <w:pPr>
        <w:pStyle w:val="47"/>
        <w:ind w:firstLine="0" w:firstLineChars="0"/>
        <w:jc w:val="center"/>
        <w:rPr>
          <w:rFonts w:ascii="黑体" w:hAnsi="黑体" w:eastAsia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2026年第2学期卫生工具采购项目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31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九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4D4E9133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2026年第2学期卫生工具采购项目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bookmarkStart w:id="2" w:name="_GoBack"/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numId w:val="0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二、</w:t>
      </w:r>
      <w:r>
        <w:rPr>
          <w:rFonts w:hint="eastAsia" w:ascii="宋体" w:hAnsi="宋体"/>
          <w:sz w:val="24"/>
          <w:szCs w:val="24"/>
        </w:rPr>
        <w:t>项目名称：2026年第2学期卫生工具采购项目概况</w:t>
      </w:r>
    </w:p>
    <w:p w14:paraId="7B52E3B8">
      <w:pPr>
        <w:numPr>
          <w:numId w:val="0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三、</w:t>
      </w: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个包：2026年第2学期卫生工具采购项目，详见项目说明。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）获</w:t>
      </w:r>
      <w:r>
        <w:rPr>
          <w:rFonts w:hint="eastAsia" w:ascii="宋体" w:hAnsi="宋体"/>
          <w:color w:val="auto"/>
          <w:sz w:val="24"/>
          <w:szCs w:val="24"/>
        </w:rPr>
        <w:t>取采购文件及报名时间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：2026年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日-2026年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日（北京时间），每日上午8: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30-11:30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，下午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14:30-17: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卫生工具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-公司名称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3）咨询电话：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0635-850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六、谈判日期：2026年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日9时00分（北京时间）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九、其他注意事项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202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6年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bookmarkEnd w:id="0"/>
      <w:bookmarkStart w:id="1" w:name="_Toc232666482"/>
    </w:p>
    <w:bookmarkEnd w:id="2"/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14006D60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2026年第2学期卫生工具采购项目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本项目共一个标段，主要内容为2026年第2学期卫生工具采购项目。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ind w:firstLine="240" w:firstLineChars="100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44025.00元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接采购人通知合同签订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后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7天完成供货，并保证符合本项目规格要求。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日-2026年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日9时00分（北京时间）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日9时00分（北京时间）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592"/>
        <w:gridCol w:w="3339"/>
        <w:gridCol w:w="809"/>
        <w:gridCol w:w="831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E98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8C3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5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自拧水拖把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9D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cm；拧水加厚纤维绳；不锈钢对接杆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1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7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6FA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0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56C5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A0010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E99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塑料扫帚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D15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加厚PET钢化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透明款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90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54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D8B04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74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C5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48F6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37A79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34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簸箕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A91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加厚PET钢化透明套装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B4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40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5E7B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97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CD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2177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D2FE6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49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办公室用拖把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754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cm;对折海棉拖把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D7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5B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095D1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7E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66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2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元</w:t>
            </w:r>
          </w:p>
        </w:tc>
      </w:tr>
    </w:tbl>
    <w:p w14:paraId="26BCD3B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73A8F6A2">
      <w:pPr>
        <w:pStyle w:val="259"/>
        <w:numPr>
          <w:ilvl w:val="0"/>
          <w:numId w:val="5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36256364">
      <w:pPr>
        <w:pStyle w:val="2"/>
        <w:numPr>
          <w:ilvl w:val="0"/>
          <w:numId w:val="6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需要带样品到开标现场。</w:t>
      </w:r>
    </w:p>
    <w:p w14:paraId="4264BB01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b/>
          <w:sz w:val="44"/>
          <w:highlight w:val="none"/>
        </w:rPr>
      </w:pPr>
    </w:p>
    <w:p w14:paraId="16B54AF6">
      <w:pPr>
        <w:pStyle w:val="259"/>
        <w:numPr>
          <w:ilvl w:val="0"/>
          <w:numId w:val="7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426"/>
        <w:gridCol w:w="3575"/>
        <w:gridCol w:w="1049"/>
        <w:gridCol w:w="867"/>
        <w:gridCol w:w="636"/>
        <w:gridCol w:w="867"/>
        <w:gridCol w:w="611"/>
      </w:tblGrid>
      <w:tr w14:paraId="0031B865"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自拧水拖把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734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cm；拧水加厚纤维绳；不锈钢对接杆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3687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16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B9CA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7A4F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84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塑料扫帚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E35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加厚PET钢化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透明款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68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CB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C1FB0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6.5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A9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277E6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B0B8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1BEA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BE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簸箕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5B7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加厚PET钢化透明套装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D5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63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6C03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7.5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13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4875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E2D5D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4A4C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30D6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33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办公室用拖把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D31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cm;对折海棉拖把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4A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4E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1F653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43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E57DA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44025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</w:tc>
      </w:tr>
    </w:tbl>
    <w:p w14:paraId="33EBA7FF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2945E4EA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59264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0288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A7CE23"/>
    <w:multiLevelType w:val="singleLevel"/>
    <w:tmpl w:val="9DA7CE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B"/>
    <w:multiLevelType w:val="multilevel"/>
    <w:tmpl w:val="0000000B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3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>
    <w:nsid w:val="00000014"/>
    <w:multiLevelType w:val="multilevel"/>
    <w:tmpl w:val="00000014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6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E14866"/>
    <w:rsid w:val="024050BE"/>
    <w:rsid w:val="0255489B"/>
    <w:rsid w:val="02583619"/>
    <w:rsid w:val="028D1FD6"/>
    <w:rsid w:val="02A921EF"/>
    <w:rsid w:val="02E6130D"/>
    <w:rsid w:val="03064D6A"/>
    <w:rsid w:val="031418F0"/>
    <w:rsid w:val="03E25113"/>
    <w:rsid w:val="03EE7519"/>
    <w:rsid w:val="04F544BF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D27438"/>
    <w:rsid w:val="0B7F7B23"/>
    <w:rsid w:val="0B8F435E"/>
    <w:rsid w:val="0BCC3CF0"/>
    <w:rsid w:val="0BD3067C"/>
    <w:rsid w:val="0C5354F9"/>
    <w:rsid w:val="0D37622D"/>
    <w:rsid w:val="0D51729D"/>
    <w:rsid w:val="0D9378B6"/>
    <w:rsid w:val="0DDE5050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BB4F51"/>
    <w:rsid w:val="15493813"/>
    <w:rsid w:val="155013FC"/>
    <w:rsid w:val="1606644F"/>
    <w:rsid w:val="16220303"/>
    <w:rsid w:val="163B139F"/>
    <w:rsid w:val="16E60821"/>
    <w:rsid w:val="17A02EFE"/>
    <w:rsid w:val="17AD719E"/>
    <w:rsid w:val="17C32FC8"/>
    <w:rsid w:val="17F24A8A"/>
    <w:rsid w:val="19094ED0"/>
    <w:rsid w:val="194417AD"/>
    <w:rsid w:val="195D47E2"/>
    <w:rsid w:val="19BF0A8E"/>
    <w:rsid w:val="1A7254D6"/>
    <w:rsid w:val="1B132036"/>
    <w:rsid w:val="1BE804D9"/>
    <w:rsid w:val="1BF852E7"/>
    <w:rsid w:val="1BFE4A94"/>
    <w:rsid w:val="1C790F1A"/>
    <w:rsid w:val="1CEB698E"/>
    <w:rsid w:val="1CFF2872"/>
    <w:rsid w:val="1D3E6C48"/>
    <w:rsid w:val="1D4B2E52"/>
    <w:rsid w:val="1DA43F7B"/>
    <w:rsid w:val="1E957931"/>
    <w:rsid w:val="1F52430D"/>
    <w:rsid w:val="1F7F1B23"/>
    <w:rsid w:val="1F971487"/>
    <w:rsid w:val="1FC655DB"/>
    <w:rsid w:val="200A1C59"/>
    <w:rsid w:val="201725C8"/>
    <w:rsid w:val="205C38B5"/>
    <w:rsid w:val="20966A31"/>
    <w:rsid w:val="21065CF3"/>
    <w:rsid w:val="215D2E03"/>
    <w:rsid w:val="22295AD0"/>
    <w:rsid w:val="224662E0"/>
    <w:rsid w:val="234C3850"/>
    <w:rsid w:val="23994FAD"/>
    <w:rsid w:val="242B68C9"/>
    <w:rsid w:val="24701BFE"/>
    <w:rsid w:val="248B1517"/>
    <w:rsid w:val="249917FE"/>
    <w:rsid w:val="262B023E"/>
    <w:rsid w:val="26445799"/>
    <w:rsid w:val="273D2914"/>
    <w:rsid w:val="27FC632B"/>
    <w:rsid w:val="296D55D3"/>
    <w:rsid w:val="29D40CD8"/>
    <w:rsid w:val="29FD282F"/>
    <w:rsid w:val="2C0412C3"/>
    <w:rsid w:val="2D391F1B"/>
    <w:rsid w:val="2D8765D2"/>
    <w:rsid w:val="2DEA1F15"/>
    <w:rsid w:val="2E9B0DE0"/>
    <w:rsid w:val="2EFC30B5"/>
    <w:rsid w:val="2F042E3F"/>
    <w:rsid w:val="2F1116E8"/>
    <w:rsid w:val="300F0BC6"/>
    <w:rsid w:val="30507EBF"/>
    <w:rsid w:val="31232B7B"/>
    <w:rsid w:val="31713AE0"/>
    <w:rsid w:val="31D41ACA"/>
    <w:rsid w:val="32BF0762"/>
    <w:rsid w:val="35270CDA"/>
    <w:rsid w:val="35BE2E72"/>
    <w:rsid w:val="35C12962"/>
    <w:rsid w:val="35DB1101"/>
    <w:rsid w:val="36EE33B7"/>
    <w:rsid w:val="3827318B"/>
    <w:rsid w:val="38433B03"/>
    <w:rsid w:val="38482EC7"/>
    <w:rsid w:val="395B4759"/>
    <w:rsid w:val="39CE5556"/>
    <w:rsid w:val="3B615E1B"/>
    <w:rsid w:val="3B7B043E"/>
    <w:rsid w:val="3CA8487C"/>
    <w:rsid w:val="3CE85EE2"/>
    <w:rsid w:val="3D361E88"/>
    <w:rsid w:val="3E2B558B"/>
    <w:rsid w:val="3F1E091D"/>
    <w:rsid w:val="40044CBB"/>
    <w:rsid w:val="4033731A"/>
    <w:rsid w:val="40486B6A"/>
    <w:rsid w:val="40500A84"/>
    <w:rsid w:val="40687620"/>
    <w:rsid w:val="408378E0"/>
    <w:rsid w:val="42E45EE2"/>
    <w:rsid w:val="432936DD"/>
    <w:rsid w:val="444C6E4E"/>
    <w:rsid w:val="4452279A"/>
    <w:rsid w:val="4495237F"/>
    <w:rsid w:val="44F273B7"/>
    <w:rsid w:val="44F66730"/>
    <w:rsid w:val="45684CF6"/>
    <w:rsid w:val="457B6077"/>
    <w:rsid w:val="46633F07"/>
    <w:rsid w:val="467178FF"/>
    <w:rsid w:val="46791F9D"/>
    <w:rsid w:val="46B17416"/>
    <w:rsid w:val="47874A22"/>
    <w:rsid w:val="47CB7671"/>
    <w:rsid w:val="48A759E8"/>
    <w:rsid w:val="49634005"/>
    <w:rsid w:val="49C83E68"/>
    <w:rsid w:val="4A09620F"/>
    <w:rsid w:val="4A361719"/>
    <w:rsid w:val="4ACD58D4"/>
    <w:rsid w:val="4AF313B8"/>
    <w:rsid w:val="4B2500E2"/>
    <w:rsid w:val="4B390BF7"/>
    <w:rsid w:val="4BBC5C4E"/>
    <w:rsid w:val="4C0A7CBD"/>
    <w:rsid w:val="4C2400D1"/>
    <w:rsid w:val="4C376897"/>
    <w:rsid w:val="4C7D56AE"/>
    <w:rsid w:val="4D5659DD"/>
    <w:rsid w:val="4E363F79"/>
    <w:rsid w:val="4F2F6019"/>
    <w:rsid w:val="50273724"/>
    <w:rsid w:val="522310E7"/>
    <w:rsid w:val="5295731E"/>
    <w:rsid w:val="530807FB"/>
    <w:rsid w:val="535C7FA9"/>
    <w:rsid w:val="53F046E7"/>
    <w:rsid w:val="541F7B6D"/>
    <w:rsid w:val="548B2892"/>
    <w:rsid w:val="54D87DBE"/>
    <w:rsid w:val="550A27F2"/>
    <w:rsid w:val="55C174B0"/>
    <w:rsid w:val="55D630B1"/>
    <w:rsid w:val="569F1AF1"/>
    <w:rsid w:val="56BC3ED4"/>
    <w:rsid w:val="56C97471"/>
    <w:rsid w:val="57034731"/>
    <w:rsid w:val="57761E1C"/>
    <w:rsid w:val="58EB1921"/>
    <w:rsid w:val="591C1ADA"/>
    <w:rsid w:val="59514339"/>
    <w:rsid w:val="5A663955"/>
    <w:rsid w:val="5AB30825"/>
    <w:rsid w:val="5B092532"/>
    <w:rsid w:val="5B473EAD"/>
    <w:rsid w:val="5C1B42CB"/>
    <w:rsid w:val="5C9A78E6"/>
    <w:rsid w:val="5CDA6C77"/>
    <w:rsid w:val="5D7A3273"/>
    <w:rsid w:val="5E5166CA"/>
    <w:rsid w:val="5F2711D9"/>
    <w:rsid w:val="5F6B569F"/>
    <w:rsid w:val="60C90690"/>
    <w:rsid w:val="616C351D"/>
    <w:rsid w:val="616E7593"/>
    <w:rsid w:val="61B74AB7"/>
    <w:rsid w:val="637029AD"/>
    <w:rsid w:val="63BE468E"/>
    <w:rsid w:val="64FA10AB"/>
    <w:rsid w:val="656071F2"/>
    <w:rsid w:val="65AF4610"/>
    <w:rsid w:val="66980920"/>
    <w:rsid w:val="67980D82"/>
    <w:rsid w:val="67F47638"/>
    <w:rsid w:val="68A5389A"/>
    <w:rsid w:val="69BF4B84"/>
    <w:rsid w:val="6A470AE2"/>
    <w:rsid w:val="6B9C4F6F"/>
    <w:rsid w:val="6D6F4477"/>
    <w:rsid w:val="6E3D15FF"/>
    <w:rsid w:val="6E520E33"/>
    <w:rsid w:val="6E585FED"/>
    <w:rsid w:val="6EF7775D"/>
    <w:rsid w:val="6F6D2C38"/>
    <w:rsid w:val="70B2141E"/>
    <w:rsid w:val="72D7706D"/>
    <w:rsid w:val="72EB0EF9"/>
    <w:rsid w:val="73870B54"/>
    <w:rsid w:val="73CB7283"/>
    <w:rsid w:val="74C45FA3"/>
    <w:rsid w:val="74EB4E25"/>
    <w:rsid w:val="75BF7F65"/>
    <w:rsid w:val="76C23869"/>
    <w:rsid w:val="785106F5"/>
    <w:rsid w:val="789C02D6"/>
    <w:rsid w:val="78F876FF"/>
    <w:rsid w:val="79B32024"/>
    <w:rsid w:val="7A0E0DD8"/>
    <w:rsid w:val="7AAF3F63"/>
    <w:rsid w:val="7ACD0A2E"/>
    <w:rsid w:val="7B0B6013"/>
    <w:rsid w:val="7B7F5C3B"/>
    <w:rsid w:val="7BE43DE5"/>
    <w:rsid w:val="7BED75DA"/>
    <w:rsid w:val="7BF11DCA"/>
    <w:rsid w:val="7C2170E0"/>
    <w:rsid w:val="7D081463"/>
    <w:rsid w:val="7D117D40"/>
    <w:rsid w:val="7D562463"/>
    <w:rsid w:val="7D9C3F79"/>
    <w:rsid w:val="7DB0243F"/>
    <w:rsid w:val="7E1746EA"/>
    <w:rsid w:val="7E52614D"/>
    <w:rsid w:val="7F055BF1"/>
    <w:rsid w:val="7FB26186"/>
    <w:rsid w:val="7FD753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2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locked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semiHidden/>
    <w:qFormat/>
    <w:locked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2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4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3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locked/>
    <w:uiPriority w:val="99"/>
    <w:rPr>
      <w:sz w:val="18"/>
    </w:rPr>
  </w:style>
  <w:style w:type="character" w:customStyle="1" w:styleId="91">
    <w:name w:val="页脚 Char"/>
    <w:link w:val="31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4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3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2037</Words>
  <Characters>2303</Characters>
  <Lines>32</Lines>
  <Paragraphs>9</Paragraphs>
  <TotalTime>8</TotalTime>
  <ScaleCrop>false</ScaleCrop>
  <LinksUpToDate>false</LinksUpToDate>
  <CharactersWithSpaces>2373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Lumen</cp:lastModifiedBy>
  <cp:lastPrinted>2025-03-17T01:44:00Z</cp:lastPrinted>
  <dcterms:modified xsi:type="dcterms:W3CDTF">2026-09-03T08:53:07Z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913D3182AD524DD08E05B06EC5103772_13</vt:lpwstr>
  </property>
  <property fmtid="{D5CDD505-2E9C-101B-9397-08002B2CF9AE}" pid="4" name="KSOTemplateDocerSaveRecord">
    <vt:lpwstr>eyJoZGlkIjoiMWU0ZmVhMjUwNjFiZWRlOWJjOWUwYWIzYTc5ODc0MWYiLCJ1c2VySWQiOiIyODM0OTI2NzkifQ==</vt:lpwstr>
  </property>
</Properties>
</file>