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现代服务系26-27学年第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1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学期实训耗材采购项目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34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201F52CD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现代服务系26-27学年第1学期实训耗材采购项目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项目名称：现代服务系26-27学年第1学期实训耗材采购项目材料概况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个包：现代服务系26-27学年第1学期实训耗材采购项目，详见项目说明。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</w:t>
      </w:r>
      <w:r>
        <w:rPr>
          <w:rFonts w:hint="eastAsia" w:ascii="宋体" w:hAnsi="宋体"/>
          <w:color w:val="auto"/>
          <w:sz w:val="24"/>
          <w:szCs w:val="24"/>
        </w:rPr>
        <w:t>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1</w:t>
      </w:r>
      <w:r>
        <w:rPr>
          <w:rFonts w:hint="eastAsia" w:ascii="宋体" w:hAnsi="宋体"/>
          <w:color w:val="auto"/>
          <w:sz w:val="24"/>
          <w:szCs w:val="24"/>
        </w:rPr>
        <w:t>）获取采购文件及报名时间：2026年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19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21</w:t>
      </w:r>
      <w:r>
        <w:rPr>
          <w:rFonts w:hint="eastAsia" w:ascii="宋体" w:hAnsi="宋体"/>
          <w:color w:val="auto"/>
          <w:sz w:val="24"/>
          <w:szCs w:val="24"/>
        </w:rPr>
        <w:t>日（北京时间），每日8: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34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实训耗材—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22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color w:val="auto"/>
          <w:sz w:val="24"/>
          <w:szCs w:val="24"/>
        </w:rPr>
        <w:t>时00分（北京时间）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 </w:t>
      </w:r>
      <w:r>
        <w:rPr>
          <w:rFonts w:ascii="宋体" w:hAnsi="宋体"/>
          <w:color w:val="0000FF"/>
          <w:sz w:val="24"/>
          <w:szCs w:val="24"/>
        </w:rPr>
        <w:t xml:space="preserve">                        </w:t>
      </w:r>
      <w:r>
        <w:rPr>
          <w:rFonts w:ascii="宋体" w:hAnsi="宋体"/>
          <w:color w:val="auto"/>
          <w:sz w:val="24"/>
          <w:szCs w:val="24"/>
        </w:rPr>
        <w:t xml:space="preserve">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bookmarkEnd w:id="2"/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现代服务系26-27学年第1学期实训耗材采购项目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pacing w:val="0"/>
                <w:sz w:val="24"/>
                <w:szCs w:val="24"/>
              </w:rPr>
              <w:t>本项目共一个标段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，现代服务系26-27学年第1学期实训耗材采购项目。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8120元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天完成供货，并保证符合本项目规格要求。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4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日（北京时间）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，每日8:30-11:30，14:30-17:30（北京时间）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16EA2CA0">
      <w:pPr>
        <w:spacing w:line="480" w:lineRule="auto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二、报价文件编写</w:t>
      </w:r>
    </w:p>
    <w:p w14:paraId="453D8766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38C5E25F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（一）报价文件的组成</w:t>
      </w:r>
    </w:p>
    <w:p w14:paraId="049F5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1.</w:t>
      </w:r>
      <w:r>
        <w:rPr>
          <w:rFonts w:hint="eastAsia" w:ascii="宋体" w:hAnsi="宋体" w:cs="宋体"/>
          <w:b/>
          <w:bCs/>
          <w:sz w:val="22"/>
          <w:szCs w:val="22"/>
        </w:rPr>
        <w:t>资格、资质证明文件复印件（加盖公章）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（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见附件1）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2BE65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2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如法定代表人（负责人）参加报价，可只提供法定代表人（负责人）身份证复印件（加盖公章）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  <w:r>
        <w:rPr>
          <w:rFonts w:hint="eastAsia" w:ascii="宋体" w:hAnsi="宋体" w:cs="宋体"/>
          <w:b/>
          <w:bCs/>
          <w:sz w:val="22"/>
          <w:szCs w:val="22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2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17D1D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eastAsia="zh-CN"/>
        </w:rPr>
      </w:pPr>
      <w:r>
        <w:rPr>
          <w:rFonts w:ascii="宋体" w:hAnsi="宋体" w:cs="宋体"/>
          <w:b/>
          <w:bCs/>
          <w:sz w:val="22"/>
          <w:szCs w:val="22"/>
        </w:rPr>
        <w:t>3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首次报价一览表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3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</w:p>
    <w:p w14:paraId="459CF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val="en-US" w:eastAsia="zh-CN"/>
        </w:rPr>
      </w:pPr>
      <w:r>
        <w:rPr>
          <w:rFonts w:ascii="宋体" w:hAnsi="宋体" w:cs="宋体"/>
          <w:b/>
          <w:bCs/>
          <w:sz w:val="22"/>
          <w:szCs w:val="22"/>
        </w:rPr>
        <w:t>4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分项报价明细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4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。</w:t>
      </w:r>
    </w:p>
    <w:p w14:paraId="4A4E23ED">
      <w:pPr>
        <w:spacing w:line="720" w:lineRule="exact"/>
        <w:rPr>
          <w:rFonts w:asci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注：</w:t>
      </w:r>
      <w:r>
        <w:rPr>
          <w:rFonts w:ascii="宋体" w:hAnsi="宋体" w:cs="宋体"/>
          <w:b w:val="0"/>
          <w:bCs w:val="0"/>
          <w:sz w:val="24"/>
          <w:szCs w:val="24"/>
        </w:rPr>
        <w:t>1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资格证明文件中要求的证件，供应商必须按要求提供，否则将被视为资格审查不合格，不再进入下一步评审。</w:t>
      </w:r>
    </w:p>
    <w:p w14:paraId="73A403A6">
      <w:pPr>
        <w:spacing w:line="720" w:lineRule="exact"/>
        <w:ind w:firstLine="360" w:firstLineChars="150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ascii="宋体" w:hAnsi="宋体" w:cs="宋体"/>
          <w:b w:val="0"/>
          <w:bCs w:val="0"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报价文件一式三份，装订成册（无需胶装）</w:t>
      </w:r>
    </w:p>
    <w:p w14:paraId="6BDF1025">
      <w:pPr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br w:type="page"/>
      </w:r>
    </w:p>
    <w:p w14:paraId="1AF6658E">
      <w:pPr>
        <w:spacing w:line="480" w:lineRule="auto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三、项目说明</w:t>
      </w:r>
    </w:p>
    <w:p w14:paraId="28D6317E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t>报名供应商需带所有项目的采购样品1份。</w:t>
      </w:r>
    </w:p>
    <w:p w14:paraId="7EAC727D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</w:p>
    <w:p w14:paraId="5A3DFEAD">
      <w:pPr>
        <w:spacing w:line="480" w:lineRule="auto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四、货物清单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2047"/>
        <w:gridCol w:w="2954"/>
        <w:gridCol w:w="1049"/>
        <w:gridCol w:w="867"/>
        <w:gridCol w:w="636"/>
        <w:gridCol w:w="867"/>
        <w:gridCol w:w="611"/>
      </w:tblGrid>
      <w:tr w14:paraId="4135D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60AC9B4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0E876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11F57B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7A7D3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19EACA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BAFBB6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01E80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5BF7C27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174C3B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CB774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109BDD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71AB2E9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B78D0D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89CCB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6E758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CBC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5F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免手洗消毒液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E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3A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B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35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35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640C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3C01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20AD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E0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56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新国标，低痛快采，三色血糖高低指示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FB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423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068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FA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08256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D79D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D5D8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E9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血糖试纸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22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需要适配血糖仪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B0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66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A58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40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78246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0DEE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A448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DA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采血针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02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需要适配血糖仪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47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25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C0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32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A12D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8C6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FD3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8F4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一次性压舌板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17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木制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84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81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97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85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BA4C3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8EFA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257A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73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一次性床刷套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D9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1D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8E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E9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8A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6DE5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CC05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73CF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76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医用大头无菌棉签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B4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20cm，20支/包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09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16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58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EA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D766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EACF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0902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0E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一次性牙刷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C7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3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0F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5E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894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FE5BD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F39A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E1E5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7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成人纸尿裤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DA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XL码，10个/包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51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CE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40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D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02B5D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783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1CEB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54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一次性护理垫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700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60*90cm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AD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4E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B7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C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3A1C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2090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B5AF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97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1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85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BF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46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D7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FCD2E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F21B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A831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61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小方巾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C3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纯棉，30*30cm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AD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5B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BC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C9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099F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B61A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B8C4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E7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老人专用围兜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B6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71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E0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D5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FE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D493C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BEE9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1508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DD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C26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D6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9D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2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C4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AD145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0CED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C1B6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C0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生活垃圾袋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668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6C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F3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F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46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43F5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7D0A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67FF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84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7C1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1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35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20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7A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6D423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6B5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87EA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41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锐器盒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E2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3L，带盖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53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EB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9D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58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8445F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22E9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C684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4E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医用床上三件套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38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纯棉，1m床适用，浅蓝色或米黄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AB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7F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E1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0F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06F43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6D9E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5737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69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4B0DA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8120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元</w:t>
            </w:r>
          </w:p>
        </w:tc>
      </w:tr>
    </w:tbl>
    <w:p w14:paraId="55BBE304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32524658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</w:t>
      </w:r>
      <w:r>
        <w:rPr>
          <w:rFonts w:hint="eastAsia" w:ascii="宋体" w:hAnsi="宋体" w:cs="宋体"/>
          <w:b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/>
          <w:sz w:val="24"/>
          <w:szCs w:val="24"/>
        </w:rPr>
        <w:t>报价为包括含运输、搬运、拆卸、安装等人工费及配件、附件费等。</w:t>
      </w:r>
    </w:p>
    <w:p w14:paraId="66237760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b/>
          <w:sz w:val="24"/>
          <w:szCs w:val="24"/>
        </w:rPr>
        <w:t>各单价报价均不能超预算单价，总价报价不能超预算总价。</w:t>
      </w:r>
    </w:p>
    <w:p w14:paraId="0555D060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  <w:lang w:val="en-US" w:eastAsia="zh-CN"/>
        </w:rPr>
        <w:t>3.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73F78FD9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sectPr>
          <w:headerReference r:id="rId7" w:type="default"/>
          <w:footerReference r:id="rId8" w:type="default"/>
          <w:pgSz w:w="11906" w:h="16838"/>
          <w:pgMar w:top="1191" w:right="924" w:bottom="1038" w:left="1259" w:header="851" w:footer="992" w:gutter="0"/>
          <w:cols w:space="720" w:num="1"/>
          <w:titlePg/>
          <w:docGrid w:type="lines" w:linePitch="520" w:charSpace="0"/>
        </w:sectPr>
      </w:pPr>
    </w:p>
    <w:p w14:paraId="401AE261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1</w:t>
      </w:r>
      <w:r>
        <w:rPr>
          <w:rFonts w:hint="eastAsia"/>
          <w:b/>
          <w:sz w:val="24"/>
          <w:szCs w:val="24"/>
        </w:rPr>
        <w:t>：</w:t>
      </w:r>
    </w:p>
    <w:p w14:paraId="5BE8808B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1685A46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2DC84774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590E2C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7A9BD8FE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04DE667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685952DA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7687842D">
      <w:pPr>
        <w:spacing w:line="276" w:lineRule="auto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29C8946C">
      <w:r>
        <w:rPr>
          <w:rFonts w:hint="eastAsia"/>
          <w:b/>
          <w:sz w:val="32"/>
        </w:rPr>
        <w:br w:type="page"/>
      </w:r>
    </w:p>
    <w:p w14:paraId="16B16197">
      <w:pPr>
        <w:rPr>
          <w:b/>
          <w:sz w:val="32"/>
          <w:szCs w:val="32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rFonts w:hint="eastAsia"/>
          <w:b/>
          <w:sz w:val="24"/>
          <w:szCs w:val="24"/>
        </w:rPr>
        <w:t>：</w:t>
      </w:r>
    </w:p>
    <w:p w14:paraId="231826D4">
      <w:pPr>
        <w:keepNext w:val="0"/>
        <w:keepLines w:val="0"/>
        <w:pageBreakBefore w:val="0"/>
        <w:widowControl w:val="0"/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法定代表人授权委托书</w:t>
      </w:r>
    </w:p>
    <w:p w14:paraId="0AB4F008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73F2C69F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</w:rPr>
        <w:t>（采购人名称）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/>
          <w:sz w:val="24"/>
          <w:szCs w:val="24"/>
        </w:rPr>
        <w:t>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竞争性谈判活动的一切事宜。该同志代表我单位全权处理本次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竞争性谈判活动中的一切事宜，由他签字的一切文件，我公司均认可。</w:t>
      </w:r>
    </w:p>
    <w:p w14:paraId="1506332A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0206633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13BFDA7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003FE520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011A6A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38D4839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67524EA2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5BB1BCE0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28D07FF4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3CBF1904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3917849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610F3B67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59B65A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28B80646"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 w14:paraId="5AA64C29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：</w:t>
      </w:r>
    </w:p>
    <w:p w14:paraId="17E8A64D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val="zh-CN"/>
        </w:rPr>
        <w:t>首次</w:t>
      </w:r>
      <w:r>
        <w:rPr>
          <w:rFonts w:hint="eastAsia" w:ascii="宋体" w:hAnsi="宋体" w:eastAsia="宋体" w:cs="宋体"/>
          <w:b/>
          <w:sz w:val="32"/>
          <w:szCs w:val="32"/>
        </w:rPr>
        <w:t>报价一览表</w:t>
      </w:r>
    </w:p>
    <w:p w14:paraId="35228CED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00A0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67C7352B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06A98C5E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1058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C1F4B4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3C0F98A5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14F67A2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5C37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008ED7D8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238A18C6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76B9582B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711E312A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6A5A3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48009EB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7C7D130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C8AC400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或者不满足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5C5B5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6F67E1E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B8ABEC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16829887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8D8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314111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1F609146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05255E18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4FC2F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5EF55758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5963E313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售后服务：出现质量问题接到采购人通知后到达现场的时间。</w:t>
            </w:r>
          </w:p>
        </w:tc>
        <w:tc>
          <w:tcPr>
            <w:tcW w:w="3859" w:type="dxa"/>
            <w:vAlign w:val="center"/>
          </w:tcPr>
          <w:p w14:paraId="05761A65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36CA3D91">
      <w:pPr>
        <w:spacing w:line="276" w:lineRule="auto"/>
        <w:rPr>
          <w:rFonts w:hint="eastAsia"/>
          <w:b/>
          <w:szCs w:val="21"/>
        </w:rPr>
      </w:pPr>
    </w:p>
    <w:p w14:paraId="7BAAE21B">
      <w:pPr>
        <w:spacing w:line="276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供应商名称（公章）：</w:t>
      </w:r>
    </w:p>
    <w:p w14:paraId="22215084">
      <w:pPr>
        <w:pStyle w:val="2"/>
      </w:pPr>
    </w:p>
    <w:p w14:paraId="5F32C65D">
      <w:pPr>
        <w:spacing w:line="276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074B6A42"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br w:type="page"/>
      </w:r>
    </w:p>
    <w:p w14:paraId="3D4ED0F0">
      <w:pPr>
        <w:spacing w:line="276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4</w:t>
      </w:r>
      <w:r>
        <w:rPr>
          <w:rFonts w:hint="eastAsia"/>
          <w:b/>
          <w:sz w:val="24"/>
          <w:szCs w:val="24"/>
        </w:rPr>
        <w:t>：</w:t>
      </w:r>
    </w:p>
    <w:p w14:paraId="331082CC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125"/>
        <w:gridCol w:w="2806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C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免手洗消毒液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1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EC6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B74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7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95B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E0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8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新国标，低痛快采，三色血糖高低指示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AC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E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1A3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BC7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6A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C99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1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血糖试纸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需要适配血糖仪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1A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E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A65E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B89C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B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0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6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采血针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60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需要适配血糖仪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9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61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358B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07BDE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6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60E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4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一次性压舌板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7A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木制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51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11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A799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D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2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5E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0D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9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一次性床刷套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BA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D7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5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DDA6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4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76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23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医用大头无菌棉签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D7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20cm，20支/包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4B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47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2DCC5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6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F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9B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3CF2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E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一次性牙刷</w:t>
            </w:r>
          </w:p>
        </w:tc>
        <w:tc>
          <w:tcPr>
            <w:tcW w:w="280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D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E5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8E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6797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F3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91F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4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成人纸尿裤</w:t>
            </w:r>
          </w:p>
        </w:tc>
        <w:tc>
          <w:tcPr>
            <w:tcW w:w="280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7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XL码，10个/包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0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B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CE6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C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6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01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040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9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一次性护理垫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F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60*90cm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C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9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D043A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4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F3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B55C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F3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41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E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8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86A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D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F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2E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146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小方巾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E4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纯棉，30*30cm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2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3D712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D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7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E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0D6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3A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老人专用围兜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3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F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5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4E2D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A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7A0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E964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B3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FBA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A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7E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6D91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9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3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F1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7CE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2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生活垃圾袋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3D7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7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81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FFD0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B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FB97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1DA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50F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D7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3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1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98D19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0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6D21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BDE7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344E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锐器盒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46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3L，带盖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E2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72F07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DD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3BB90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FA0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AC1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医用床上三件套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纯棉，1m床适用，浅蓝色或米黄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50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6B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6E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1FD3E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D3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8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67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945E4EA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sectPr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591FC8"/>
    <w:rsid w:val="07B922C3"/>
    <w:rsid w:val="08BF7794"/>
    <w:rsid w:val="08E82801"/>
    <w:rsid w:val="09D27438"/>
    <w:rsid w:val="0B7F7B23"/>
    <w:rsid w:val="0B8F435E"/>
    <w:rsid w:val="0BCC3CF0"/>
    <w:rsid w:val="0BD3067C"/>
    <w:rsid w:val="0C5354F9"/>
    <w:rsid w:val="0C7E4B2B"/>
    <w:rsid w:val="0D37622D"/>
    <w:rsid w:val="0D9378B6"/>
    <w:rsid w:val="0DDE5050"/>
    <w:rsid w:val="0E4D215A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57405A3"/>
    <w:rsid w:val="1606644F"/>
    <w:rsid w:val="16220303"/>
    <w:rsid w:val="163B139F"/>
    <w:rsid w:val="16E60821"/>
    <w:rsid w:val="17A02EFE"/>
    <w:rsid w:val="17AD719E"/>
    <w:rsid w:val="17C32FC8"/>
    <w:rsid w:val="17F24A8A"/>
    <w:rsid w:val="18664544"/>
    <w:rsid w:val="18D23988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D3E6C48"/>
    <w:rsid w:val="1D4B2E52"/>
    <w:rsid w:val="1D6631D7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509209E"/>
    <w:rsid w:val="262B023E"/>
    <w:rsid w:val="26445799"/>
    <w:rsid w:val="273D2914"/>
    <w:rsid w:val="27FC632B"/>
    <w:rsid w:val="296D55D3"/>
    <w:rsid w:val="29D40CD8"/>
    <w:rsid w:val="29FD282F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D41ACA"/>
    <w:rsid w:val="32BF0762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3FF21051"/>
    <w:rsid w:val="40044CBB"/>
    <w:rsid w:val="4033731A"/>
    <w:rsid w:val="40486B6A"/>
    <w:rsid w:val="40500A84"/>
    <w:rsid w:val="40687620"/>
    <w:rsid w:val="408378E0"/>
    <w:rsid w:val="41036525"/>
    <w:rsid w:val="42E45EE2"/>
    <w:rsid w:val="432936DD"/>
    <w:rsid w:val="43C2456C"/>
    <w:rsid w:val="444C6E4E"/>
    <w:rsid w:val="4495237F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104A0D"/>
    <w:rsid w:val="4E363F79"/>
    <w:rsid w:val="4F2F6019"/>
    <w:rsid w:val="50273724"/>
    <w:rsid w:val="522310E7"/>
    <w:rsid w:val="5295731E"/>
    <w:rsid w:val="530807FB"/>
    <w:rsid w:val="535C7FA9"/>
    <w:rsid w:val="53F046E7"/>
    <w:rsid w:val="548B2892"/>
    <w:rsid w:val="54D87DBE"/>
    <w:rsid w:val="550A27F2"/>
    <w:rsid w:val="55C174B0"/>
    <w:rsid w:val="55EF3613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40B21AC"/>
    <w:rsid w:val="656071F2"/>
    <w:rsid w:val="65AF4610"/>
    <w:rsid w:val="66980920"/>
    <w:rsid w:val="67980D82"/>
    <w:rsid w:val="67F47638"/>
    <w:rsid w:val="68A5389A"/>
    <w:rsid w:val="69BF4B84"/>
    <w:rsid w:val="6A470AE2"/>
    <w:rsid w:val="6B9C4F6F"/>
    <w:rsid w:val="6D4D151C"/>
    <w:rsid w:val="6D6F4477"/>
    <w:rsid w:val="6E3D15FF"/>
    <w:rsid w:val="6E520E33"/>
    <w:rsid w:val="6E585FED"/>
    <w:rsid w:val="6EF7775D"/>
    <w:rsid w:val="6F6D2C38"/>
    <w:rsid w:val="70B2141E"/>
    <w:rsid w:val="71332FC1"/>
    <w:rsid w:val="72D7706D"/>
    <w:rsid w:val="72EB0EF9"/>
    <w:rsid w:val="73870B54"/>
    <w:rsid w:val="73CB7283"/>
    <w:rsid w:val="74EB4E25"/>
    <w:rsid w:val="75894543"/>
    <w:rsid w:val="75A9548C"/>
    <w:rsid w:val="75BF7F65"/>
    <w:rsid w:val="76C23869"/>
    <w:rsid w:val="76FB321F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2180</Words>
  <Characters>2528</Characters>
  <Lines>32</Lines>
  <Paragraphs>9</Paragraphs>
  <TotalTime>0</TotalTime>
  <ScaleCrop>false</ScaleCrop>
  <LinksUpToDate>false</LinksUpToDate>
  <CharactersWithSpaces>2708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2026-10-16T11:22:45Z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4D7C9DA417CF47738B9C9C31B05DDCA1_13</vt:lpwstr>
  </property>
  <property fmtid="{D5CDD505-2E9C-101B-9397-08002B2CF9AE}" pid="4" name="KSOTemplateDocerSaveRecord">
    <vt:lpwstr>eyJoZGlkIjoiNjU1YTc3NzJjNjkxNzQwOTdiNmM3MWI1ODA2YjU0ZDgiLCJ1c2VySWQiOiIzMjk2MjQ3ODIifQ==</vt:lpwstr>
  </property>
</Properties>
</file>