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0528461F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2026年第2学期教学用纸(试卷纸)采购项目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32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九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71544DEE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2026年第2学期教学用纸(试卷纸)采购项目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项目名称：2026年第2学期教学用纸(试卷纸)采购项目概况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个包：2026年第2学期教学用纸(试卷纸)采购项目概况，详见项目说明。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）获取采购文件及报名时间：2026年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</w:rPr>
        <w:t>日-2026年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日（北京时间），每日上午8:</w:t>
      </w:r>
      <w:r>
        <w:rPr>
          <w:rFonts w:ascii="宋体" w:hAnsi="宋体"/>
          <w:color w:val="auto"/>
          <w:sz w:val="24"/>
          <w:szCs w:val="24"/>
        </w:rPr>
        <w:t>30-11:30</w:t>
      </w:r>
      <w:r>
        <w:rPr>
          <w:rFonts w:hint="eastAsia" w:ascii="宋体" w:hAnsi="宋体"/>
          <w:color w:val="auto"/>
          <w:sz w:val="24"/>
          <w:szCs w:val="24"/>
        </w:rPr>
        <w:t>，下午</w:t>
      </w:r>
      <w:r>
        <w:rPr>
          <w:rFonts w:ascii="宋体" w:hAnsi="宋体"/>
          <w:color w:val="auto"/>
          <w:sz w:val="24"/>
          <w:szCs w:val="24"/>
        </w:rPr>
        <w:t>14:30-17:</w:t>
      </w:r>
      <w:r>
        <w:rPr>
          <w:rFonts w:hint="eastAsia" w:ascii="宋体" w:hAnsi="宋体"/>
          <w:color w:val="auto"/>
          <w:sz w:val="24"/>
          <w:szCs w:val="24"/>
        </w:rPr>
        <w:t>3</w:t>
      </w:r>
      <w:r>
        <w:rPr>
          <w:rFonts w:ascii="宋体" w:hAnsi="宋体"/>
          <w:color w:val="auto"/>
          <w:sz w:val="24"/>
          <w:szCs w:val="24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</w:t>
      </w:r>
      <w:bookmarkStart w:id="2" w:name="_GoBack"/>
      <w:bookmarkEnd w:id="2"/>
      <w:r>
        <w:rPr>
          <w:rFonts w:hint="eastAsia" w:ascii="宋体" w:hAnsi="宋体"/>
          <w:color w:val="auto"/>
          <w:sz w:val="24"/>
          <w:szCs w:val="24"/>
        </w:rPr>
        <w:t>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32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试卷纸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日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</w:rPr>
        <w:t>时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auto"/>
          <w:sz w:val="32"/>
          <w:szCs w:val="32"/>
        </w:rPr>
      </w:pPr>
      <w:r>
        <w:rPr>
          <w:rFonts w:ascii="宋体" w:hAnsi="宋体"/>
          <w:color w:val="auto"/>
          <w:sz w:val="24"/>
          <w:szCs w:val="24"/>
        </w:rPr>
        <w:t xml:space="preserve">                                         202</w:t>
      </w:r>
      <w:r>
        <w:rPr>
          <w:rFonts w:hint="eastAsia" w:ascii="宋体" w:hAnsi="宋体"/>
          <w:color w:val="auto"/>
          <w:sz w:val="24"/>
          <w:szCs w:val="24"/>
        </w:rPr>
        <w:t>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Start w:id="1" w:name="_Toc232666482"/>
    </w:p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030D2035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2026年第2学期教学用纸(试卷纸)采购项目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pacing w:val="0"/>
                <w:sz w:val="24"/>
                <w:szCs w:val="24"/>
              </w:rPr>
              <w:t>本项目共一个标段，主要内容为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2026年第2学期教学用纸(试卷纸)采购项目</w:t>
            </w:r>
            <w:r>
              <w:rPr>
                <w:rFonts w:hint="eastAsia" w:ascii="宋体" w:hAnsi="宋体" w:eastAsia="宋体"/>
                <w:b w:val="0"/>
                <w:bCs w:val="0"/>
                <w:spacing w:val="0"/>
                <w:sz w:val="24"/>
                <w:szCs w:val="24"/>
              </w:rPr>
              <w:t>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17500.00元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接采购人通知合同签订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天完成供货，并保证符合本项目规格要求。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592"/>
        <w:gridCol w:w="3339"/>
        <w:gridCol w:w="809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8C3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速印纸(试卷纸)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35C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8K,65g/㎡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1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令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2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元</w:t>
            </w:r>
          </w:p>
        </w:tc>
      </w:tr>
    </w:tbl>
    <w:p w14:paraId="26BCD3B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  <w:highlight w:val="none"/>
        </w:rPr>
      </w:pPr>
    </w:p>
    <w:p w14:paraId="73A8F6A2">
      <w:pPr>
        <w:pStyle w:val="259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4264BB01">
      <w:pPr>
        <w:pStyle w:val="259"/>
        <w:numPr>
          <w:ilvl w:val="0"/>
          <w:numId w:val="7"/>
        </w:numPr>
        <w:tabs>
          <w:tab w:val="left" w:pos="0"/>
          <w:tab w:val="left" w:pos="180"/>
          <w:tab w:val="left" w:pos="360"/>
          <w:tab w:val="clear" w:pos="312"/>
        </w:tabs>
        <w:spacing w:line="276" w:lineRule="auto"/>
        <w:rPr>
          <w:rFonts w:hint="eastAsia"/>
          <w:b/>
          <w:sz w:val="22"/>
          <w:szCs w:val="10"/>
          <w:highlight w:val="none"/>
          <w:lang w:val="en-US" w:eastAsia="zh-CN"/>
        </w:rPr>
      </w:pPr>
      <w:r>
        <w:rPr>
          <w:rFonts w:hint="eastAsia"/>
          <w:b/>
          <w:sz w:val="22"/>
          <w:szCs w:val="10"/>
          <w:highlight w:val="none"/>
          <w:lang w:val="en-US" w:eastAsia="zh-CN"/>
        </w:rPr>
        <w:t>无</w:t>
      </w:r>
    </w:p>
    <w:p w14:paraId="65A73B3F">
      <w:pPr>
        <w:pStyle w:val="259"/>
        <w:widowControl w:val="0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rFonts w:hint="default"/>
          <w:b/>
          <w:sz w:val="22"/>
          <w:szCs w:val="10"/>
          <w:highlight w:val="none"/>
          <w:lang w:val="en-US" w:eastAsia="zh-CN"/>
        </w:rPr>
      </w:pPr>
    </w:p>
    <w:p w14:paraId="2E2C86D9">
      <w:pPr>
        <w:pStyle w:val="259"/>
        <w:widowControl w:val="0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rFonts w:hint="default"/>
          <w:b/>
          <w:sz w:val="22"/>
          <w:szCs w:val="10"/>
          <w:highlight w:val="none"/>
          <w:lang w:val="en-US" w:eastAsia="zh-CN"/>
        </w:rPr>
      </w:pPr>
    </w:p>
    <w:p w14:paraId="2A5BE954">
      <w:pPr>
        <w:pStyle w:val="259"/>
        <w:widowControl w:val="0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rFonts w:hint="default"/>
          <w:b/>
          <w:sz w:val="22"/>
          <w:szCs w:val="10"/>
          <w:highlight w:val="none"/>
          <w:lang w:val="en-US" w:eastAsia="zh-CN"/>
        </w:rPr>
      </w:pPr>
    </w:p>
    <w:p w14:paraId="6050700D">
      <w:pPr>
        <w:pStyle w:val="259"/>
        <w:widowControl w:val="0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rFonts w:hint="default"/>
          <w:b/>
          <w:sz w:val="22"/>
          <w:szCs w:val="10"/>
          <w:highlight w:val="none"/>
          <w:lang w:val="en-US" w:eastAsia="zh-CN"/>
        </w:rPr>
      </w:pPr>
    </w:p>
    <w:p w14:paraId="72AABE2E">
      <w:pPr>
        <w:pStyle w:val="259"/>
        <w:widowControl w:val="0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rFonts w:hint="default"/>
          <w:b/>
          <w:sz w:val="22"/>
          <w:szCs w:val="10"/>
          <w:highlight w:val="none"/>
          <w:lang w:val="en-US" w:eastAsia="zh-CN"/>
        </w:rPr>
      </w:pPr>
    </w:p>
    <w:p w14:paraId="327846C8">
      <w:pPr>
        <w:pStyle w:val="259"/>
        <w:widowControl w:val="0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rFonts w:hint="default"/>
          <w:b/>
          <w:sz w:val="22"/>
          <w:szCs w:val="10"/>
          <w:highlight w:val="none"/>
          <w:lang w:val="en-US" w:eastAsia="zh-CN"/>
        </w:rPr>
      </w:pPr>
    </w:p>
    <w:p w14:paraId="3F17191B">
      <w:pPr>
        <w:pStyle w:val="259"/>
        <w:widowControl w:val="0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rFonts w:hint="default"/>
          <w:b/>
          <w:sz w:val="22"/>
          <w:szCs w:val="10"/>
          <w:highlight w:val="none"/>
          <w:lang w:val="en-US" w:eastAsia="zh-CN"/>
        </w:rPr>
      </w:pPr>
    </w:p>
    <w:p w14:paraId="16B54AF6">
      <w:pPr>
        <w:pStyle w:val="259"/>
        <w:numPr>
          <w:ilvl w:val="0"/>
          <w:numId w:val="8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426"/>
        <w:gridCol w:w="3575"/>
        <w:gridCol w:w="1049"/>
        <w:gridCol w:w="867"/>
        <w:gridCol w:w="636"/>
        <w:gridCol w:w="867"/>
        <w:gridCol w:w="611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速印纸(试卷纸)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6A2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8K,65g/㎡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令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  <w:t>17500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17500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</w:tr>
    </w:tbl>
    <w:p w14:paraId="5237EB93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59264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0288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3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6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3103DA33"/>
    <w:multiLevelType w:val="singleLevel"/>
    <w:tmpl w:val="3103DA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140146"/>
    <w:rsid w:val="01E14866"/>
    <w:rsid w:val="024050BE"/>
    <w:rsid w:val="0255489B"/>
    <w:rsid w:val="02583619"/>
    <w:rsid w:val="028D1FD6"/>
    <w:rsid w:val="02A921EF"/>
    <w:rsid w:val="02E6130D"/>
    <w:rsid w:val="03064D6A"/>
    <w:rsid w:val="031418F0"/>
    <w:rsid w:val="031E451D"/>
    <w:rsid w:val="03E25113"/>
    <w:rsid w:val="03EE7519"/>
    <w:rsid w:val="04C256F2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216B15"/>
    <w:rsid w:val="09D27438"/>
    <w:rsid w:val="0AC91212"/>
    <w:rsid w:val="0B183F48"/>
    <w:rsid w:val="0B5F76DD"/>
    <w:rsid w:val="0B7F7B23"/>
    <w:rsid w:val="0B865355"/>
    <w:rsid w:val="0B8F435E"/>
    <w:rsid w:val="0BCC3CF0"/>
    <w:rsid w:val="0BD3067C"/>
    <w:rsid w:val="0C5354F9"/>
    <w:rsid w:val="0D080EBF"/>
    <w:rsid w:val="0D37622D"/>
    <w:rsid w:val="0D51729D"/>
    <w:rsid w:val="0D9378B6"/>
    <w:rsid w:val="0DDE5050"/>
    <w:rsid w:val="0E9729C9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606644F"/>
    <w:rsid w:val="16220303"/>
    <w:rsid w:val="163B139F"/>
    <w:rsid w:val="16E60821"/>
    <w:rsid w:val="173751F0"/>
    <w:rsid w:val="17A02EFE"/>
    <w:rsid w:val="17AD719E"/>
    <w:rsid w:val="17C32FC8"/>
    <w:rsid w:val="17F24A8A"/>
    <w:rsid w:val="19094ED0"/>
    <w:rsid w:val="194417AD"/>
    <w:rsid w:val="195D47E2"/>
    <w:rsid w:val="19BF0A8E"/>
    <w:rsid w:val="1A7254D6"/>
    <w:rsid w:val="1B132036"/>
    <w:rsid w:val="1BE804D9"/>
    <w:rsid w:val="1BF852E7"/>
    <w:rsid w:val="1BFE4A94"/>
    <w:rsid w:val="1C790F1A"/>
    <w:rsid w:val="1CEB698E"/>
    <w:rsid w:val="1CFF2872"/>
    <w:rsid w:val="1D3E6C48"/>
    <w:rsid w:val="1D4B2E52"/>
    <w:rsid w:val="1DA43F7B"/>
    <w:rsid w:val="1DD957B9"/>
    <w:rsid w:val="1E957931"/>
    <w:rsid w:val="1F52430D"/>
    <w:rsid w:val="1F7F1B23"/>
    <w:rsid w:val="1F971487"/>
    <w:rsid w:val="1FC655DB"/>
    <w:rsid w:val="200A1C59"/>
    <w:rsid w:val="201725C8"/>
    <w:rsid w:val="20216FA3"/>
    <w:rsid w:val="203B3D71"/>
    <w:rsid w:val="205C38B5"/>
    <w:rsid w:val="20966A31"/>
    <w:rsid w:val="20B61DE1"/>
    <w:rsid w:val="20D854B5"/>
    <w:rsid w:val="21065CF3"/>
    <w:rsid w:val="215D2E03"/>
    <w:rsid w:val="21B77BBF"/>
    <w:rsid w:val="22295AD0"/>
    <w:rsid w:val="224662E0"/>
    <w:rsid w:val="232C4857"/>
    <w:rsid w:val="234C3850"/>
    <w:rsid w:val="23994FAD"/>
    <w:rsid w:val="242B68C9"/>
    <w:rsid w:val="24701BFE"/>
    <w:rsid w:val="248B1517"/>
    <w:rsid w:val="249917FE"/>
    <w:rsid w:val="262B023E"/>
    <w:rsid w:val="26445799"/>
    <w:rsid w:val="273D2914"/>
    <w:rsid w:val="27FC632B"/>
    <w:rsid w:val="296D55D3"/>
    <w:rsid w:val="29D40CD8"/>
    <w:rsid w:val="29FD282F"/>
    <w:rsid w:val="2A247DBB"/>
    <w:rsid w:val="2B626DED"/>
    <w:rsid w:val="2C0412C3"/>
    <w:rsid w:val="2C723060"/>
    <w:rsid w:val="2D391F1B"/>
    <w:rsid w:val="2D8765D2"/>
    <w:rsid w:val="2DEA1F15"/>
    <w:rsid w:val="2E9B0DE0"/>
    <w:rsid w:val="2EFC30B5"/>
    <w:rsid w:val="2F042E3F"/>
    <w:rsid w:val="2F1116E8"/>
    <w:rsid w:val="300F0BC6"/>
    <w:rsid w:val="30507EBF"/>
    <w:rsid w:val="31232B7B"/>
    <w:rsid w:val="31713AE0"/>
    <w:rsid w:val="31D41ACA"/>
    <w:rsid w:val="32BF0762"/>
    <w:rsid w:val="35270CDA"/>
    <w:rsid w:val="35BE2E72"/>
    <w:rsid w:val="35C12962"/>
    <w:rsid w:val="35DB1101"/>
    <w:rsid w:val="36EE33B7"/>
    <w:rsid w:val="36FC28B7"/>
    <w:rsid w:val="37710C8E"/>
    <w:rsid w:val="3827318B"/>
    <w:rsid w:val="38433B03"/>
    <w:rsid w:val="38482EC7"/>
    <w:rsid w:val="395B4759"/>
    <w:rsid w:val="39CE5556"/>
    <w:rsid w:val="3B615E1B"/>
    <w:rsid w:val="3B7B043E"/>
    <w:rsid w:val="3CA8487C"/>
    <w:rsid w:val="3CE85EE2"/>
    <w:rsid w:val="3E2B558B"/>
    <w:rsid w:val="3F1E091D"/>
    <w:rsid w:val="40044CBB"/>
    <w:rsid w:val="4033731A"/>
    <w:rsid w:val="40486B6A"/>
    <w:rsid w:val="40500A84"/>
    <w:rsid w:val="40687620"/>
    <w:rsid w:val="408378E0"/>
    <w:rsid w:val="42E45EE2"/>
    <w:rsid w:val="432936DD"/>
    <w:rsid w:val="444C6E4E"/>
    <w:rsid w:val="4495237F"/>
    <w:rsid w:val="44F273B7"/>
    <w:rsid w:val="44F66730"/>
    <w:rsid w:val="45684CF6"/>
    <w:rsid w:val="457B6077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A09620F"/>
    <w:rsid w:val="4A361719"/>
    <w:rsid w:val="4ACD58D4"/>
    <w:rsid w:val="4AF313B8"/>
    <w:rsid w:val="4B2500E2"/>
    <w:rsid w:val="4B390BF7"/>
    <w:rsid w:val="4B4B1FAE"/>
    <w:rsid w:val="4BBC5C4E"/>
    <w:rsid w:val="4C0A7CBD"/>
    <w:rsid w:val="4C2400D1"/>
    <w:rsid w:val="4C376897"/>
    <w:rsid w:val="4C7D56AE"/>
    <w:rsid w:val="4D5659DD"/>
    <w:rsid w:val="4E363F79"/>
    <w:rsid w:val="4F2F6019"/>
    <w:rsid w:val="50273724"/>
    <w:rsid w:val="514E559A"/>
    <w:rsid w:val="522310E7"/>
    <w:rsid w:val="5295731E"/>
    <w:rsid w:val="530807FB"/>
    <w:rsid w:val="535C7FA9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F2711D9"/>
    <w:rsid w:val="5F6B569F"/>
    <w:rsid w:val="60141108"/>
    <w:rsid w:val="60C90690"/>
    <w:rsid w:val="616C351D"/>
    <w:rsid w:val="616E7593"/>
    <w:rsid w:val="61B74AB7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D6F4477"/>
    <w:rsid w:val="6E3D15FF"/>
    <w:rsid w:val="6E520E33"/>
    <w:rsid w:val="6E585FED"/>
    <w:rsid w:val="6EF7775D"/>
    <w:rsid w:val="6F6D2C38"/>
    <w:rsid w:val="70B2141E"/>
    <w:rsid w:val="71015D2D"/>
    <w:rsid w:val="72D7706D"/>
    <w:rsid w:val="72EB0EF9"/>
    <w:rsid w:val="73870B54"/>
    <w:rsid w:val="73CB7283"/>
    <w:rsid w:val="7450037B"/>
    <w:rsid w:val="74EB4E25"/>
    <w:rsid w:val="75BF7F65"/>
    <w:rsid w:val="76C23869"/>
    <w:rsid w:val="785106F5"/>
    <w:rsid w:val="789C02D6"/>
    <w:rsid w:val="78F876FF"/>
    <w:rsid w:val="79B32024"/>
    <w:rsid w:val="79C03190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2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2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4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3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4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3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1933</Words>
  <Characters>2166</Characters>
  <Lines>32</Lines>
  <Paragraphs>9</Paragraphs>
  <TotalTime>2</TotalTime>
  <ScaleCrop>false</ScaleCrop>
  <LinksUpToDate>false</LinksUpToDate>
  <CharactersWithSpaces>2236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Lumen</cp:lastModifiedBy>
  <cp:lastPrinted>2025-03-17T01:44:00Z</cp:lastPrinted>
  <dcterms:modified xsi:type="dcterms:W3CDTF">2026-09-03T08:52:12Z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9A81BF78FA1E469A9973B03CCD9F2F44_13</vt:lpwstr>
  </property>
  <property fmtid="{D5CDD505-2E9C-101B-9397-08002B2CF9AE}" pid="4" name="KSOTemplateDocerSaveRecord">
    <vt:lpwstr>eyJoZGlkIjoiMWU0ZmVhMjUwNjFiZWRlOWJjOWUwYWIzYTc5ODc0MWYiLCJ1c2VySWQiOiIyODM0OTI2NzkifQ==</vt:lpwstr>
  </property>
</Properties>
</file>