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28461F">
      <w:pPr>
        <w:pStyle w:val="47"/>
        <w:ind w:firstLine="0" w:firstLineChars="0"/>
        <w:jc w:val="center"/>
        <w:rPr>
          <w:rFonts w:ascii="黑体" w:hAnsi="黑体" w:eastAsia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建工车间屋顶漏雨维修采购项目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25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八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6B5C3668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建工车间屋顶漏雨维修采购项目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项目名称：建工车间屋顶漏雨维修采购项目概况</w:t>
      </w:r>
    </w:p>
    <w:p w14:paraId="7B52E3B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个包：建工车间屋顶漏雨维修采购项目，详见项目说明。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）获</w:t>
      </w:r>
      <w:r>
        <w:rPr>
          <w:rFonts w:hint="eastAsia" w:ascii="宋体" w:hAnsi="宋体"/>
          <w:color w:val="auto"/>
          <w:sz w:val="24"/>
          <w:szCs w:val="24"/>
        </w:rPr>
        <w:t>取采购文件及报名时间：2026年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color w:val="auto"/>
          <w:sz w:val="24"/>
          <w:szCs w:val="24"/>
        </w:rPr>
        <w:t>日-2026年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日（北京时间），每日上午8:</w:t>
      </w:r>
      <w:r>
        <w:rPr>
          <w:rFonts w:ascii="宋体" w:hAnsi="宋体"/>
          <w:color w:val="auto"/>
          <w:sz w:val="24"/>
          <w:szCs w:val="24"/>
        </w:rPr>
        <w:t>30-11:30</w:t>
      </w:r>
      <w:r>
        <w:rPr>
          <w:rFonts w:hint="eastAsia" w:ascii="宋体" w:hAnsi="宋体"/>
          <w:color w:val="auto"/>
          <w:sz w:val="24"/>
          <w:szCs w:val="24"/>
        </w:rPr>
        <w:t>，下午</w:t>
      </w:r>
      <w:r>
        <w:rPr>
          <w:rFonts w:ascii="宋体" w:hAnsi="宋体"/>
          <w:color w:val="auto"/>
          <w:sz w:val="24"/>
          <w:szCs w:val="24"/>
        </w:rPr>
        <w:t>14:30-17:</w:t>
      </w:r>
      <w:r>
        <w:rPr>
          <w:rFonts w:hint="eastAsia" w:ascii="宋体" w:hAnsi="宋体"/>
          <w:color w:val="auto"/>
          <w:sz w:val="24"/>
          <w:szCs w:val="24"/>
        </w:rPr>
        <w:t>3</w:t>
      </w:r>
      <w:r>
        <w:rPr>
          <w:rFonts w:ascii="宋体" w:hAnsi="宋体"/>
          <w:color w:val="auto"/>
          <w:sz w:val="24"/>
          <w:szCs w:val="24"/>
        </w:rPr>
        <w:t>0</w:t>
      </w:r>
      <w:r>
        <w:rPr>
          <w:rFonts w:hint="eastAsia" w:ascii="宋体" w:hAnsi="宋体"/>
          <w:color w:val="auto"/>
          <w:sz w:val="24"/>
          <w:szCs w:val="24"/>
        </w:rPr>
        <w:t>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sz w:val="24"/>
          <w:szCs w:val="24"/>
        </w:rPr>
        <w:t>0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25</w:t>
      </w:r>
      <w:r>
        <w:rPr>
          <w:rFonts w:hint="eastAsia" w:ascii="宋体" w:hAnsi="宋体"/>
          <w:b/>
          <w:bCs/>
          <w:sz w:val="24"/>
          <w:szCs w:val="24"/>
        </w:rPr>
        <w:t>-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屋顶维修</w:t>
      </w:r>
      <w:r>
        <w:rPr>
          <w:rFonts w:hint="eastAsia" w:ascii="宋体" w:hAnsi="宋体"/>
          <w:b/>
          <w:bCs/>
          <w:sz w:val="24"/>
          <w:szCs w:val="24"/>
        </w:rPr>
        <w:t>-公司名称</w:t>
      </w:r>
      <w:r>
        <w:rPr>
          <w:rFonts w:hint="eastAsia" w:ascii="宋体" w:hAnsi="宋体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3）咨询电话：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</w:rPr>
        <w:t>日9时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七、递交响应文件及谈判地点：聊城市技师学院汇智楼A40</w:t>
      </w:r>
      <w:r>
        <w:rPr>
          <w:rFonts w:hint="eastAsia" w:ascii="宋体" w:hAnsi="宋体"/>
          <w:sz w:val="24"/>
          <w:szCs w:val="24"/>
        </w:rPr>
        <w:t>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color w:val="auto"/>
          <w:sz w:val="32"/>
          <w:szCs w:val="32"/>
        </w:rPr>
      </w:pPr>
      <w:r>
        <w:rPr>
          <w:rFonts w:ascii="宋体" w:hAnsi="宋体"/>
          <w:sz w:val="24"/>
          <w:szCs w:val="24"/>
        </w:rPr>
        <w:t xml:space="preserve">            </w:t>
      </w:r>
      <w:r>
        <w:rPr>
          <w:rFonts w:ascii="宋体" w:hAnsi="宋体"/>
          <w:color w:val="auto"/>
          <w:sz w:val="24"/>
          <w:szCs w:val="24"/>
        </w:rPr>
        <w:t xml:space="preserve">                             202</w:t>
      </w:r>
      <w:r>
        <w:rPr>
          <w:rFonts w:hint="eastAsia" w:ascii="宋体" w:hAnsi="宋体"/>
          <w:color w:val="auto"/>
          <w:sz w:val="24"/>
          <w:szCs w:val="24"/>
        </w:rPr>
        <w:t>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Start w:id="1" w:name="_Toc232666482"/>
    </w:p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65F40811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建工车间屋顶漏雨维修采购项目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本项目共一个标段，主要内容为建工车间屋顶漏雨维修采购项目。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8007元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接采购人通知合同签订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后7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天完成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维修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综合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据实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日9时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日9时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592"/>
        <w:gridCol w:w="3339"/>
        <w:gridCol w:w="809"/>
        <w:gridCol w:w="831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E98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8C3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5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屋顶透明瓦处漏雨维修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9D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透明瓦板缝顺水流方向连续铺贴自粘卷材，两侧覆盖宽度各≥50mm。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1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  <w:t>米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7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423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6FA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0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CFED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A44B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4F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天沟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0CF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理天沟，垃圾清运，除锈刷漆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。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F2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  <w:t>米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77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81377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29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61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B515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BF3B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F5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排水管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C0F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车间内排水管接头维修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。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18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  <w:t>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E4E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15365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01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68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6027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EFD1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4D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固定钉孔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509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全面检查所有固定钉孔，有损坏的钉头孔做防水密封处理。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6A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  <w:t>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E5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EA70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1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91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2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元</w:t>
            </w:r>
          </w:p>
        </w:tc>
      </w:tr>
    </w:tbl>
    <w:p w14:paraId="1DDCBF63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73A8F6A2">
      <w:pPr>
        <w:pStyle w:val="259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bookmarkStart w:id="2" w:name="_GoBack"/>
      <w:r>
        <w:rPr>
          <w:rFonts w:hint="eastAsia"/>
          <w:b/>
          <w:sz w:val="44"/>
          <w:highlight w:val="none"/>
        </w:rPr>
        <w:t>项目说明：</w:t>
      </w:r>
    </w:p>
    <w:p w14:paraId="36256364">
      <w:pPr>
        <w:keepNext w:val="0"/>
        <w:keepLines w:val="0"/>
        <w:widowControl/>
        <w:suppressLineNumbers w:val="0"/>
        <w:ind w:firstLine="420" w:firstLineChars="200"/>
        <w:jc w:val="left"/>
        <w:textAlignment w:val="center"/>
        <w:rPr>
          <w:rFonts w:hint="default" w:ascii="宋体" w:hAnsi="宋体" w:cs="宋体"/>
          <w:color w:val="000000"/>
          <w:kern w:val="0"/>
          <w:szCs w:val="21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 w:bidi="ar"/>
        </w:rPr>
        <w:t>该项目位于建工车间，屋顶透明彩钢瓦处漏水严重。现对其进行维修。详见清单。</w:t>
      </w:r>
    </w:p>
    <w:p w14:paraId="4264BB01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b/>
          <w:sz w:val="44"/>
          <w:highlight w:val="none"/>
        </w:rPr>
      </w:pPr>
    </w:p>
    <w:bookmarkEnd w:id="2"/>
    <w:p w14:paraId="16B54AF6">
      <w:pPr>
        <w:pStyle w:val="259"/>
        <w:numPr>
          <w:ilvl w:val="0"/>
          <w:numId w:val="7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957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426"/>
        <w:gridCol w:w="3575"/>
        <w:gridCol w:w="1049"/>
        <w:gridCol w:w="867"/>
        <w:gridCol w:w="701"/>
        <w:gridCol w:w="802"/>
        <w:gridCol w:w="611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屋顶透明瓦处漏雨维修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734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透明瓦板缝顺水流方向连续铺贴自粘卷材，两侧覆盖宽度各≥50mm。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  <w:t>米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423</w:t>
            </w:r>
          </w:p>
        </w:tc>
        <w:tc>
          <w:tcPr>
            <w:tcW w:w="7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3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80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3807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36F7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E0F1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05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天沟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64B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理天沟，垃圾清运，除锈刷漆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。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0D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  <w:t>米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7F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130</w:t>
            </w:r>
          </w:p>
        </w:tc>
        <w:tc>
          <w:tcPr>
            <w:tcW w:w="7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7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</w:t>
            </w:r>
          </w:p>
        </w:tc>
        <w:tc>
          <w:tcPr>
            <w:tcW w:w="80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B6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355EB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A2EE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DE1E6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FA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排水管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400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车间内排水管接头维修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。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98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  <w:t>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8C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7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10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800</w:t>
            </w:r>
          </w:p>
        </w:tc>
        <w:tc>
          <w:tcPr>
            <w:tcW w:w="80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E2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22C47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18F9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5B355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15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固定钉孔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50E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全面检查所有固定钉孔，有损坏的钉头孔做防水密封处理。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7B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  <w:t>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F3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7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83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800</w:t>
            </w:r>
          </w:p>
        </w:tc>
        <w:tc>
          <w:tcPr>
            <w:tcW w:w="80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65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94DAA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8007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</w:tc>
      </w:tr>
    </w:tbl>
    <w:p w14:paraId="0CD6BF36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2945E4EA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59264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0288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4658A"/>
    <w:multiLevelType w:val="singleLevel"/>
    <w:tmpl w:val="C594658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B"/>
    <w:multiLevelType w:val="multilevel"/>
    <w:tmpl w:val="0000000B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3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>
    <w:nsid w:val="00000014"/>
    <w:multiLevelType w:val="multilevel"/>
    <w:tmpl w:val="00000014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6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E14866"/>
    <w:rsid w:val="024050BE"/>
    <w:rsid w:val="0255489B"/>
    <w:rsid w:val="02583619"/>
    <w:rsid w:val="028D1FD6"/>
    <w:rsid w:val="02A921EF"/>
    <w:rsid w:val="02E6130D"/>
    <w:rsid w:val="03064D6A"/>
    <w:rsid w:val="031418F0"/>
    <w:rsid w:val="03E25113"/>
    <w:rsid w:val="03EE7519"/>
    <w:rsid w:val="04F544BF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D27438"/>
    <w:rsid w:val="0B7F7B23"/>
    <w:rsid w:val="0B8F435E"/>
    <w:rsid w:val="0BCC3CF0"/>
    <w:rsid w:val="0BD3067C"/>
    <w:rsid w:val="0C5354F9"/>
    <w:rsid w:val="0D37622D"/>
    <w:rsid w:val="0D51729D"/>
    <w:rsid w:val="0D9378B6"/>
    <w:rsid w:val="0DDE5050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A5463B"/>
    <w:rsid w:val="14BB4F51"/>
    <w:rsid w:val="15493813"/>
    <w:rsid w:val="155013FC"/>
    <w:rsid w:val="1606644F"/>
    <w:rsid w:val="16220303"/>
    <w:rsid w:val="163B139F"/>
    <w:rsid w:val="164E5B55"/>
    <w:rsid w:val="16E60821"/>
    <w:rsid w:val="17A02EFE"/>
    <w:rsid w:val="17AD719E"/>
    <w:rsid w:val="17C32FC8"/>
    <w:rsid w:val="17F24A8A"/>
    <w:rsid w:val="19094ED0"/>
    <w:rsid w:val="194417AD"/>
    <w:rsid w:val="195D47E2"/>
    <w:rsid w:val="19BF0A8E"/>
    <w:rsid w:val="1A7254D6"/>
    <w:rsid w:val="1B132036"/>
    <w:rsid w:val="1BE804D9"/>
    <w:rsid w:val="1BF852E7"/>
    <w:rsid w:val="1BFE4A94"/>
    <w:rsid w:val="1C790F1A"/>
    <w:rsid w:val="1CEB698E"/>
    <w:rsid w:val="1CFF2872"/>
    <w:rsid w:val="1D3E6C48"/>
    <w:rsid w:val="1D4B2E52"/>
    <w:rsid w:val="1DA43F7B"/>
    <w:rsid w:val="1E957931"/>
    <w:rsid w:val="1F52430D"/>
    <w:rsid w:val="1F7F1B23"/>
    <w:rsid w:val="1F971487"/>
    <w:rsid w:val="1FC655DB"/>
    <w:rsid w:val="200A1C59"/>
    <w:rsid w:val="201725C8"/>
    <w:rsid w:val="205C38B5"/>
    <w:rsid w:val="20966A31"/>
    <w:rsid w:val="21065CF3"/>
    <w:rsid w:val="215D2E03"/>
    <w:rsid w:val="22295AD0"/>
    <w:rsid w:val="224662E0"/>
    <w:rsid w:val="2285391D"/>
    <w:rsid w:val="234C3850"/>
    <w:rsid w:val="23994FAD"/>
    <w:rsid w:val="24186853"/>
    <w:rsid w:val="242B68C9"/>
    <w:rsid w:val="24701BFE"/>
    <w:rsid w:val="248B1517"/>
    <w:rsid w:val="249917FE"/>
    <w:rsid w:val="262B023E"/>
    <w:rsid w:val="26445799"/>
    <w:rsid w:val="273D2914"/>
    <w:rsid w:val="27FC632B"/>
    <w:rsid w:val="296D55D3"/>
    <w:rsid w:val="29D40CD8"/>
    <w:rsid w:val="29FD282F"/>
    <w:rsid w:val="2C0412C3"/>
    <w:rsid w:val="2D391F1B"/>
    <w:rsid w:val="2D8765D2"/>
    <w:rsid w:val="2DEA1F15"/>
    <w:rsid w:val="2E9B0DE0"/>
    <w:rsid w:val="2EFC30B5"/>
    <w:rsid w:val="2F042E3F"/>
    <w:rsid w:val="2F1116E8"/>
    <w:rsid w:val="300F0BC6"/>
    <w:rsid w:val="30507EBF"/>
    <w:rsid w:val="31232B7B"/>
    <w:rsid w:val="31713AE0"/>
    <w:rsid w:val="31D41ACA"/>
    <w:rsid w:val="32BF0762"/>
    <w:rsid w:val="35270CDA"/>
    <w:rsid w:val="35BE2E72"/>
    <w:rsid w:val="35C12962"/>
    <w:rsid w:val="35DB1101"/>
    <w:rsid w:val="367131E5"/>
    <w:rsid w:val="36EE33B7"/>
    <w:rsid w:val="3827318B"/>
    <w:rsid w:val="38433B03"/>
    <w:rsid w:val="38482EC7"/>
    <w:rsid w:val="395B4759"/>
    <w:rsid w:val="39CE5556"/>
    <w:rsid w:val="3B615E1B"/>
    <w:rsid w:val="3B7B043E"/>
    <w:rsid w:val="3CA8487C"/>
    <w:rsid w:val="3CE85EE2"/>
    <w:rsid w:val="3E2B558B"/>
    <w:rsid w:val="3F1E091D"/>
    <w:rsid w:val="40044CBB"/>
    <w:rsid w:val="4033731A"/>
    <w:rsid w:val="40486B6A"/>
    <w:rsid w:val="40500A84"/>
    <w:rsid w:val="40687620"/>
    <w:rsid w:val="408378E0"/>
    <w:rsid w:val="42E45EE2"/>
    <w:rsid w:val="432936DD"/>
    <w:rsid w:val="444C6E4E"/>
    <w:rsid w:val="4495237F"/>
    <w:rsid w:val="44F273B7"/>
    <w:rsid w:val="44F66730"/>
    <w:rsid w:val="45684CF6"/>
    <w:rsid w:val="457B6077"/>
    <w:rsid w:val="46633F07"/>
    <w:rsid w:val="467178FF"/>
    <w:rsid w:val="46791F9D"/>
    <w:rsid w:val="46B17416"/>
    <w:rsid w:val="47874A22"/>
    <w:rsid w:val="47CB7671"/>
    <w:rsid w:val="48A759E8"/>
    <w:rsid w:val="49634005"/>
    <w:rsid w:val="49C83E68"/>
    <w:rsid w:val="4A09620F"/>
    <w:rsid w:val="4A361719"/>
    <w:rsid w:val="4ACD58D4"/>
    <w:rsid w:val="4AF313B8"/>
    <w:rsid w:val="4B2500E2"/>
    <w:rsid w:val="4B390BF7"/>
    <w:rsid w:val="4BBC5C4E"/>
    <w:rsid w:val="4C0A7CBD"/>
    <w:rsid w:val="4C2400D1"/>
    <w:rsid w:val="4C376897"/>
    <w:rsid w:val="4C7D56AE"/>
    <w:rsid w:val="4D5659DD"/>
    <w:rsid w:val="4E363F79"/>
    <w:rsid w:val="4F2F6019"/>
    <w:rsid w:val="50273724"/>
    <w:rsid w:val="522310E7"/>
    <w:rsid w:val="5295731E"/>
    <w:rsid w:val="530807FB"/>
    <w:rsid w:val="535C7FA9"/>
    <w:rsid w:val="53F046E7"/>
    <w:rsid w:val="541F7B6D"/>
    <w:rsid w:val="548B2892"/>
    <w:rsid w:val="54D87DBE"/>
    <w:rsid w:val="550A27F2"/>
    <w:rsid w:val="55C174B0"/>
    <w:rsid w:val="55D630B1"/>
    <w:rsid w:val="569F1AF1"/>
    <w:rsid w:val="56BC3ED4"/>
    <w:rsid w:val="56C97471"/>
    <w:rsid w:val="57034731"/>
    <w:rsid w:val="57761E1C"/>
    <w:rsid w:val="58EB1921"/>
    <w:rsid w:val="591C1ADA"/>
    <w:rsid w:val="59514339"/>
    <w:rsid w:val="5A663955"/>
    <w:rsid w:val="5AB30825"/>
    <w:rsid w:val="5B092532"/>
    <w:rsid w:val="5C1B42CB"/>
    <w:rsid w:val="5C9A78E6"/>
    <w:rsid w:val="5CDA6C77"/>
    <w:rsid w:val="5D7A3273"/>
    <w:rsid w:val="5E5166CA"/>
    <w:rsid w:val="5F2711D9"/>
    <w:rsid w:val="5F6B569F"/>
    <w:rsid w:val="60C90690"/>
    <w:rsid w:val="616C351D"/>
    <w:rsid w:val="616E7593"/>
    <w:rsid w:val="61B74AB7"/>
    <w:rsid w:val="637029AD"/>
    <w:rsid w:val="63BE468E"/>
    <w:rsid w:val="656071F2"/>
    <w:rsid w:val="65AF4610"/>
    <w:rsid w:val="66980920"/>
    <w:rsid w:val="67980D82"/>
    <w:rsid w:val="67F47638"/>
    <w:rsid w:val="68A5389A"/>
    <w:rsid w:val="69BF4B84"/>
    <w:rsid w:val="6A470AE2"/>
    <w:rsid w:val="6B9C4F6F"/>
    <w:rsid w:val="6D6F4477"/>
    <w:rsid w:val="6E3D15FF"/>
    <w:rsid w:val="6E520E33"/>
    <w:rsid w:val="6E585FED"/>
    <w:rsid w:val="6EF7775D"/>
    <w:rsid w:val="6F6D2C38"/>
    <w:rsid w:val="70B2141E"/>
    <w:rsid w:val="72D7706D"/>
    <w:rsid w:val="72EB0EF9"/>
    <w:rsid w:val="73870B54"/>
    <w:rsid w:val="73CB7283"/>
    <w:rsid w:val="74EB4E25"/>
    <w:rsid w:val="75BF7F65"/>
    <w:rsid w:val="76C23869"/>
    <w:rsid w:val="785106F5"/>
    <w:rsid w:val="789C02D6"/>
    <w:rsid w:val="78F876FF"/>
    <w:rsid w:val="79B32024"/>
    <w:rsid w:val="7A0E0DD8"/>
    <w:rsid w:val="7AAF3F63"/>
    <w:rsid w:val="7ACD0A2E"/>
    <w:rsid w:val="7B0B6013"/>
    <w:rsid w:val="7B7F5C3B"/>
    <w:rsid w:val="7BE43DE5"/>
    <w:rsid w:val="7BED75DA"/>
    <w:rsid w:val="7BF11DCA"/>
    <w:rsid w:val="7C2170E0"/>
    <w:rsid w:val="7D081463"/>
    <w:rsid w:val="7D117D40"/>
    <w:rsid w:val="7D562463"/>
    <w:rsid w:val="7D9C3F79"/>
    <w:rsid w:val="7DB0243F"/>
    <w:rsid w:val="7E1746EA"/>
    <w:rsid w:val="7E52614D"/>
    <w:rsid w:val="7F055BF1"/>
    <w:rsid w:val="7FB26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2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locked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semiHidden/>
    <w:qFormat/>
    <w:locked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2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4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3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locked/>
    <w:uiPriority w:val="99"/>
    <w:rPr>
      <w:sz w:val="18"/>
    </w:rPr>
  </w:style>
  <w:style w:type="character" w:customStyle="1" w:styleId="91">
    <w:name w:val="页脚 Char"/>
    <w:link w:val="31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4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3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2144</Words>
  <Characters>2360</Characters>
  <Lines>32</Lines>
  <Paragraphs>9</Paragraphs>
  <TotalTime>12</TotalTime>
  <ScaleCrop>false</ScaleCrop>
  <LinksUpToDate>false</LinksUpToDate>
  <CharactersWithSpaces>2430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努力努力</cp:lastModifiedBy>
  <cp:lastPrinted>2025-03-17T01:44:00Z</cp:lastPrinted>
  <dcterms:modified xsi:type="dcterms:W3CDTF">2026-08-04T02:23:30Z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2E6E12AE4B7C454D94CF4EC80CF569E5_13</vt:lpwstr>
  </property>
  <property fmtid="{D5CDD505-2E9C-101B-9397-08002B2CF9AE}" pid="4" name="KSOTemplateDocerSaveRecord">
    <vt:lpwstr>eyJoZGlkIjoiNjI5ZjBjOTExNjk1NWY1MmI5OWNhYjgyNjE3OTljOWQiLCJ1c2VySWQiOiIzMjk2MjQ3ODIifQ==</vt:lpwstr>
  </property>
</Properties>
</file>