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2026年第2学期办公用品采购项目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33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十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040BE60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2026年第2学期办公用品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项目名称：2026年第2学期办公用品材料概况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个包：2026年第2学期办公用品，详见项目说明。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color w:val="auto"/>
          <w:sz w:val="24"/>
          <w:szCs w:val="24"/>
        </w:rPr>
        <w:t>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19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21</w:t>
      </w:r>
      <w:r>
        <w:rPr>
          <w:rFonts w:hint="eastAsia" w:ascii="宋体" w:hAnsi="宋体"/>
          <w:color w:val="auto"/>
          <w:sz w:val="24"/>
          <w:szCs w:val="24"/>
        </w:rPr>
        <w:t>日（北京时间），每日8: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33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办公用品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color w:val="auto"/>
          <w:sz w:val="24"/>
          <w:szCs w:val="24"/>
        </w:rPr>
        <w:t>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                 </w:t>
      </w:r>
      <w:r>
        <w:rPr>
          <w:rFonts w:ascii="宋体" w:hAnsi="宋体"/>
          <w:color w:val="0000FF"/>
          <w:sz w:val="24"/>
          <w:szCs w:val="24"/>
        </w:rPr>
        <w:t xml:space="preserve">         </w:t>
      </w:r>
      <w:r>
        <w:rPr>
          <w:rFonts w:ascii="宋体" w:hAnsi="宋体"/>
          <w:color w:val="auto"/>
          <w:sz w:val="24"/>
          <w:szCs w:val="24"/>
        </w:rPr>
        <w:t>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2026年第2学期办公用品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本项目共一个标段，主要内容为2026年第2学期办公用品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32054元</w:t>
            </w:r>
            <w:bookmarkStart w:id="2" w:name="_GoBack"/>
            <w:bookmarkEnd w:id="2"/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接采购人通知合同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7天完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，每日8:30-11:30，14:30-17:30（北京时间）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13F5C0DE">
            <w:pPr>
              <w:adjustRightInd w:val="0"/>
              <w:snapToGrid w:val="0"/>
              <w:spacing w:line="560" w:lineRule="exact"/>
              <w:jc w:val="left"/>
              <w:rPr>
                <w:rFonts w:hint="eastAsia" w:ascii="宋体" w:hAnsi="宋体" w:eastAsia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2533ABDF"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（一）报价文件的组成</w:t>
      </w:r>
    </w:p>
    <w:p w14:paraId="17A19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1.</w:t>
      </w:r>
      <w:r>
        <w:rPr>
          <w:rFonts w:hint="eastAsia" w:ascii="宋体" w:hAnsi="宋体" w:cs="宋体"/>
          <w:b/>
          <w:bCs/>
          <w:sz w:val="22"/>
          <w:szCs w:val="22"/>
        </w:rPr>
        <w:t>资格、资质证明文件复印件（加盖公章）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（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见附件1）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484C6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ascii="宋体" w:cs="宋体"/>
          <w:b/>
          <w:bCs/>
          <w:sz w:val="22"/>
          <w:szCs w:val="22"/>
        </w:rPr>
      </w:pPr>
      <w:r>
        <w:rPr>
          <w:rFonts w:ascii="宋体" w:hAnsi="宋体" w:cs="宋体"/>
          <w:b/>
          <w:bCs/>
          <w:sz w:val="22"/>
          <w:szCs w:val="22"/>
        </w:rPr>
        <w:t>2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如法定代表人（负责人）参加报价，可只提供法定代表人（负责人）身份证复印件（加盖公章）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  <w:r>
        <w:rPr>
          <w:rFonts w:hint="eastAsia" w:ascii="宋体" w:hAnsi="宋体" w:cs="宋体"/>
          <w:b/>
          <w:bCs/>
          <w:sz w:val="22"/>
          <w:szCs w:val="22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2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</w:rPr>
        <w:t>；</w:t>
      </w:r>
    </w:p>
    <w:p w14:paraId="36250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eastAsia="zh-CN"/>
        </w:rPr>
      </w:pPr>
      <w:r>
        <w:rPr>
          <w:rFonts w:ascii="宋体" w:hAnsi="宋体" w:cs="宋体"/>
          <w:b/>
          <w:bCs/>
          <w:sz w:val="22"/>
          <w:szCs w:val="22"/>
        </w:rPr>
        <w:t>3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首次报价一览表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3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；</w:t>
      </w:r>
    </w:p>
    <w:p w14:paraId="1EC2B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442" w:firstLineChars="200"/>
        <w:textAlignment w:val="auto"/>
        <w:rPr>
          <w:rFonts w:hint="eastAsia" w:ascii="宋体" w:eastAsia="宋体" w:cs="宋体"/>
          <w:b/>
          <w:bCs/>
          <w:sz w:val="22"/>
          <w:szCs w:val="22"/>
          <w:lang w:val="en-US" w:eastAsia="zh-CN"/>
        </w:rPr>
      </w:pPr>
      <w:r>
        <w:rPr>
          <w:rFonts w:ascii="宋体" w:hAnsi="宋体" w:cs="宋体"/>
          <w:b/>
          <w:bCs/>
          <w:sz w:val="22"/>
          <w:szCs w:val="22"/>
        </w:rPr>
        <w:t>4</w:t>
      </w:r>
      <w:r>
        <w:rPr>
          <w:rFonts w:ascii="宋体" w:cs="宋体"/>
          <w:b/>
          <w:bCs/>
          <w:sz w:val="22"/>
          <w:szCs w:val="22"/>
        </w:rPr>
        <w:t>.</w:t>
      </w:r>
      <w:r>
        <w:rPr>
          <w:rFonts w:hint="eastAsia" w:ascii="宋体" w:hAnsi="宋体" w:cs="宋体"/>
          <w:b/>
          <w:bCs/>
          <w:sz w:val="22"/>
          <w:szCs w:val="22"/>
        </w:rPr>
        <w:t>分项报价明细</w:t>
      </w:r>
      <w:r>
        <w:rPr>
          <w:rFonts w:ascii="宋体" w:hAnsi="宋体" w:cs="宋体"/>
          <w:b/>
          <w:bCs/>
          <w:sz w:val="22"/>
          <w:szCs w:val="22"/>
        </w:rPr>
        <w:t>(</w:t>
      </w:r>
      <w:r>
        <w:rPr>
          <w:rFonts w:hint="eastAsia" w:ascii="宋体" w:hAnsi="宋体" w:cs="宋体"/>
          <w:b/>
          <w:bCs/>
          <w:sz w:val="22"/>
          <w:szCs w:val="22"/>
        </w:rPr>
        <w:t>见附件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4</w:t>
      </w:r>
      <w:r>
        <w:rPr>
          <w:rFonts w:ascii="宋体" w:hAnsi="宋体" w:cs="宋体"/>
          <w:b/>
          <w:bCs/>
          <w:sz w:val="22"/>
          <w:szCs w:val="22"/>
        </w:rPr>
        <w:t>)</w:t>
      </w:r>
      <w:r>
        <w:rPr>
          <w:rFonts w:hint="eastAsia" w:ascii="宋体" w:hAnsi="宋体" w:cs="宋体"/>
          <w:b/>
          <w:bCs/>
          <w:sz w:val="22"/>
          <w:szCs w:val="22"/>
          <w:lang w:eastAsia="zh-CN"/>
        </w:rPr>
        <w:t>。</w:t>
      </w:r>
    </w:p>
    <w:p w14:paraId="59BD2B1A">
      <w:pPr>
        <w:spacing w:line="720" w:lineRule="exact"/>
        <w:rPr>
          <w:rFonts w:ascii="宋体" w:cs="宋体"/>
          <w:b w:val="0"/>
          <w:bCs w:val="0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sz w:val="24"/>
          <w:szCs w:val="24"/>
        </w:rPr>
        <w:t>注：</w:t>
      </w:r>
      <w:r>
        <w:rPr>
          <w:rFonts w:ascii="宋体" w:hAnsi="宋体" w:cs="宋体"/>
          <w:b w:val="0"/>
          <w:bCs w:val="0"/>
          <w:sz w:val="24"/>
          <w:szCs w:val="24"/>
        </w:rPr>
        <w:t>1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0" w:firstLineChars="150"/>
        <w:rPr>
          <w:rFonts w:ascii="宋体" w:hAnsi="宋体" w:cs="宋体"/>
          <w:b w:val="0"/>
          <w:bCs w:val="0"/>
          <w:sz w:val="24"/>
          <w:szCs w:val="24"/>
        </w:rPr>
      </w:pPr>
      <w:r>
        <w:rPr>
          <w:rFonts w:ascii="宋体" w:hAnsi="宋体" w:cs="宋体"/>
          <w:b w:val="0"/>
          <w:bCs w:val="0"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 w:val="0"/>
          <w:bCs w:val="0"/>
          <w:sz w:val="24"/>
          <w:szCs w:val="24"/>
        </w:rPr>
        <w:t>报价文件一式三份，装订成册（无需胶装）</w:t>
      </w:r>
    </w:p>
    <w:p w14:paraId="38CE7077">
      <w:r>
        <w:br w:type="page"/>
      </w:r>
    </w:p>
    <w:p w14:paraId="1AF6658E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三、项目说明</w:t>
      </w:r>
    </w:p>
    <w:p w14:paraId="0F0ACEFA">
      <w:pPr>
        <w:pStyle w:val="259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t>报名供应商需带所有项目的采购样品1份。</w:t>
      </w:r>
    </w:p>
    <w:p w14:paraId="663BC58D">
      <w:pP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br w:type="page"/>
      </w:r>
    </w:p>
    <w:p w14:paraId="1337B667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</w:p>
    <w:p w14:paraId="530A1FB2">
      <w:pPr>
        <w:spacing w:line="480" w:lineRule="auto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四、货物清单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55578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21FA58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C591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520A4FD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0A028B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5BDA52E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B486F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07921C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63D84CA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946D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4C5451B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52EC0F8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5F307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8CE79D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67605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1944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FF5B5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34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47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43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76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2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5F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1475B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DCD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A08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B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4F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644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31F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0B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EE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CE82A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9F82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D79C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67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DC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172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11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9B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05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35D9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FEC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E671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070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C0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54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D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96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52C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CADFD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4EB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C8F1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DF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09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F3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0D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BA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BA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1779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54B4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1A20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1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BC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79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58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BC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09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D27C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D6E7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9FA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1B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B5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08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65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C4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1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A916E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6B97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8C2C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1DB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A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10C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60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5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E62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32E8D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913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706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98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F18674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02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46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63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7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9C1AF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3F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322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6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48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5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1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28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F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C1D0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01F8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4CD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F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7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3A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90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1A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BA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143C4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B2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1483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4A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C8D1B4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40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3D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6B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98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2760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B8A9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18EE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B9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F52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48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46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93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75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1140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3231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56C0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05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6C32DC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29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9D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26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1E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28C4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5D65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4434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F1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08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0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5E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17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0A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B44A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C863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7A40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DEA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5D6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E2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08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A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DC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B0441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4B4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F4D8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EE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DCFE9F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015F1DE1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42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1A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AE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C7E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F248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A65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DF59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E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671DAE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465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9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C93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79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31DF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F3B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E02F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FF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A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59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25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969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E3A0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C591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0841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266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145EA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E9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FF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3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CF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54F10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558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A6D5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AF8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A7F35C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C6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EB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8D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7ED6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8FCC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AA8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39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5F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A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94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29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F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5BD7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406E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8FE1F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8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A09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D7C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63B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51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28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055E1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901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36DD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6D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26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22C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15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5BC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A8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7D6D9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05D2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99E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26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0437BE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8F7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C7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97F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3E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CC699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EFD5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4BE0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889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94EEF8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F9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3D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935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8E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458B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27D9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B980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5A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AF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C0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DB0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687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5293A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2132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B86F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749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DE5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F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D3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D2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AD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15FA2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B758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0397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13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03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D1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1E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F6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73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B66F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DBF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4B39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0B0EF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32054元</w:t>
            </w:r>
          </w:p>
        </w:tc>
      </w:tr>
    </w:tbl>
    <w:p w14:paraId="7C6B5B58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</w:p>
    <w:p w14:paraId="350CA2D5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</w:t>
      </w:r>
      <w:r>
        <w:rPr>
          <w:rFonts w:hint="eastAsia" w:ascii="宋体" w:hAnsi="宋体" w:cs="宋体"/>
          <w:b/>
          <w:color w:val="000000"/>
          <w:kern w:val="0"/>
          <w:sz w:val="24"/>
          <w:szCs w:val="24"/>
          <w:lang w:val="en-US" w:eastAsia="zh-CN"/>
        </w:rPr>
        <w:t>1.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58E958E7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/>
          <w:sz w:val="24"/>
          <w:szCs w:val="24"/>
        </w:rPr>
        <w:t>各单价报价均不能超预算单价，总价报价不能超预算总价。</w:t>
      </w:r>
    </w:p>
    <w:p w14:paraId="50279D2C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  <w:lang w:val="en-US" w:eastAsia="zh-CN"/>
        </w:rPr>
        <w:t>3.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7C8C7B1B">
      <w:pPr>
        <w:pStyle w:val="47"/>
        <w:ind w:left="480" w:firstLine="0" w:firstLineChars="0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br w:type="page"/>
      </w:r>
    </w:p>
    <w:p w14:paraId="43F518B3">
      <w:pPr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1</w:t>
      </w:r>
      <w:r>
        <w:rPr>
          <w:rFonts w:hint="eastAsia"/>
          <w:b/>
          <w:sz w:val="24"/>
          <w:szCs w:val="24"/>
        </w:rPr>
        <w:t>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90CBCDA">
      <w:pPr>
        <w:rPr>
          <w:b/>
          <w:sz w:val="32"/>
          <w:szCs w:val="32"/>
        </w:rPr>
      </w:pPr>
      <w:r>
        <w:rPr>
          <w:rFonts w:hint="eastAsia"/>
          <w:b/>
          <w:sz w:val="24"/>
          <w:szCs w:val="24"/>
        </w:rPr>
        <w:br w:type="page"/>
      </w: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2</w:t>
      </w:r>
      <w:r>
        <w:rPr>
          <w:rFonts w:hint="eastAsia"/>
          <w:b/>
          <w:sz w:val="24"/>
          <w:szCs w:val="24"/>
        </w:rPr>
        <w:t>：</w:t>
      </w:r>
    </w:p>
    <w:p w14:paraId="55CF8026">
      <w:pPr>
        <w:keepNext w:val="0"/>
        <w:keepLines w:val="0"/>
        <w:pageBreakBefore w:val="0"/>
        <w:widowControl w:val="0"/>
        <w:tabs>
          <w:tab w:val="left" w:pos="0"/>
          <w:tab w:val="left" w:pos="18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73F2C69F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/>
          <w:sz w:val="24"/>
          <w:szCs w:val="24"/>
        </w:rPr>
        <w:t>（采购人名称）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4"/>
          <w:szCs w:val="24"/>
        </w:rPr>
        <w:t>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竞争性谈判活动的一切事宜。该同志代表我单位全权处理本次</w:t>
      </w:r>
      <w:r>
        <w:rPr>
          <w:rFonts w:hint="eastAsia" w:ascii="宋体" w:hAnsi="宋体"/>
          <w:sz w:val="24"/>
          <w:szCs w:val="24"/>
          <w:lang w:val="en-US" w:eastAsia="zh-CN"/>
        </w:rPr>
        <w:t>简易</w:t>
      </w:r>
      <w:r>
        <w:rPr>
          <w:rFonts w:hint="eastAsia" w:ascii="宋体" w:hAnsi="宋体"/>
          <w:sz w:val="24"/>
          <w:szCs w:val="24"/>
        </w:rPr>
        <w:t>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59B65A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附（身份证）：</w:t>
      </w:r>
    </w:p>
    <w:p w14:paraId="28B80646">
      <w:pPr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br w:type="page"/>
      </w:r>
    </w:p>
    <w:p w14:paraId="5AA64C29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：</w:t>
      </w: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/>
        </w:rPr>
        <w:t>首次</w:t>
      </w:r>
      <w:r>
        <w:rPr>
          <w:rFonts w:hint="eastAsia" w:ascii="宋体" w:hAnsi="宋体" w:eastAsia="宋体" w:cs="宋体"/>
          <w:b/>
          <w:sz w:val="32"/>
          <w:szCs w:val="32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或者不满足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7A3ED3A0">
      <w:pPr>
        <w:spacing w:line="276" w:lineRule="auto"/>
        <w:rPr>
          <w:rFonts w:hint="eastAsia"/>
          <w:b/>
          <w:szCs w:val="21"/>
        </w:rPr>
      </w:pPr>
    </w:p>
    <w:p w14:paraId="24D61F0C">
      <w:pPr>
        <w:spacing w:line="276" w:lineRule="auto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供应商名称（公章）：</w:t>
      </w:r>
    </w:p>
    <w:p w14:paraId="56B7F57E"/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78AACEC1"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br w:type="page"/>
      </w:r>
    </w:p>
    <w:p w14:paraId="12A1E23B">
      <w:pPr>
        <w:spacing w:line="48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</w:t>
      </w:r>
      <w:r>
        <w:rPr>
          <w:rFonts w:hint="eastAsia"/>
          <w:b/>
          <w:sz w:val="24"/>
          <w:szCs w:val="24"/>
          <w:lang w:val="en-US" w:eastAsia="zh-CN"/>
        </w:rPr>
        <w:t>4</w:t>
      </w:r>
      <w:r>
        <w:rPr>
          <w:rFonts w:hint="eastAsia"/>
          <w:b/>
          <w:sz w:val="24"/>
          <w:szCs w:val="24"/>
        </w:rPr>
        <w:t>：</w:t>
      </w:r>
    </w:p>
    <w:p w14:paraId="33108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E6046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244650F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764055"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B56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E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8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B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732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9FF26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0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BB9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81A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43782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E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1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3053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E96CB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B218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7768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9E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508023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54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28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6E0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C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21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1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087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1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A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CF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C06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2A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3C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30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775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DC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F2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5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1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A12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A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1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64B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A6C7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BE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FF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9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A737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93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2B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96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9F6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E6CC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F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4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3C5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9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7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13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E63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14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6061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5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0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57B3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A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CD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60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A0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9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7F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7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6A0D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A92D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B9F2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49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2C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D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497B0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9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5E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655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640C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3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8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DF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8AA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B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0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2945E4EA">
      <w:pPr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6677F89"/>
    <w:rsid w:val="07B922C3"/>
    <w:rsid w:val="087D1609"/>
    <w:rsid w:val="08BF7794"/>
    <w:rsid w:val="09D27438"/>
    <w:rsid w:val="0B7F7B23"/>
    <w:rsid w:val="0B8F435E"/>
    <w:rsid w:val="0BCC3CF0"/>
    <w:rsid w:val="0BD3067C"/>
    <w:rsid w:val="0C5354F9"/>
    <w:rsid w:val="0D37622D"/>
    <w:rsid w:val="0D9378B6"/>
    <w:rsid w:val="0DDE5050"/>
    <w:rsid w:val="0EDD16F0"/>
    <w:rsid w:val="10646AB1"/>
    <w:rsid w:val="10B65D95"/>
    <w:rsid w:val="10BA2C48"/>
    <w:rsid w:val="116B04A0"/>
    <w:rsid w:val="11A35481"/>
    <w:rsid w:val="11BC3C7C"/>
    <w:rsid w:val="11DA205C"/>
    <w:rsid w:val="12176D07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823668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1AC6675"/>
    <w:rsid w:val="22295AD0"/>
    <w:rsid w:val="224662E0"/>
    <w:rsid w:val="23241284"/>
    <w:rsid w:val="234C3850"/>
    <w:rsid w:val="23994FAD"/>
    <w:rsid w:val="242B68C9"/>
    <w:rsid w:val="24701BFE"/>
    <w:rsid w:val="248B1517"/>
    <w:rsid w:val="249917FE"/>
    <w:rsid w:val="255A0F8D"/>
    <w:rsid w:val="262B023E"/>
    <w:rsid w:val="26445799"/>
    <w:rsid w:val="273D2914"/>
    <w:rsid w:val="27FC632B"/>
    <w:rsid w:val="296D55D3"/>
    <w:rsid w:val="29D40CD8"/>
    <w:rsid w:val="29FD282F"/>
    <w:rsid w:val="2A047A30"/>
    <w:rsid w:val="2B516445"/>
    <w:rsid w:val="2B65068C"/>
    <w:rsid w:val="2C0412C3"/>
    <w:rsid w:val="2C646B95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767BF1"/>
    <w:rsid w:val="36B83D65"/>
    <w:rsid w:val="36EE33B7"/>
    <w:rsid w:val="37AB38CA"/>
    <w:rsid w:val="3827318B"/>
    <w:rsid w:val="38433B03"/>
    <w:rsid w:val="38482EC7"/>
    <w:rsid w:val="395B4759"/>
    <w:rsid w:val="39CE5556"/>
    <w:rsid w:val="3A8B353F"/>
    <w:rsid w:val="3B615E1B"/>
    <w:rsid w:val="3B7B043E"/>
    <w:rsid w:val="3CA8487C"/>
    <w:rsid w:val="3CE85EE2"/>
    <w:rsid w:val="3D97091B"/>
    <w:rsid w:val="3E2B558B"/>
    <w:rsid w:val="3F1E091D"/>
    <w:rsid w:val="40044CBB"/>
    <w:rsid w:val="4033731A"/>
    <w:rsid w:val="40486B6A"/>
    <w:rsid w:val="40500A84"/>
    <w:rsid w:val="40687620"/>
    <w:rsid w:val="408378E0"/>
    <w:rsid w:val="40B21825"/>
    <w:rsid w:val="40DE05F2"/>
    <w:rsid w:val="42E45EE2"/>
    <w:rsid w:val="432936DD"/>
    <w:rsid w:val="444C6E4E"/>
    <w:rsid w:val="4495237F"/>
    <w:rsid w:val="44F66730"/>
    <w:rsid w:val="45423846"/>
    <w:rsid w:val="45684CF6"/>
    <w:rsid w:val="457B6077"/>
    <w:rsid w:val="46633F07"/>
    <w:rsid w:val="467178FF"/>
    <w:rsid w:val="46791F9D"/>
    <w:rsid w:val="46A95479"/>
    <w:rsid w:val="46B17416"/>
    <w:rsid w:val="47874A22"/>
    <w:rsid w:val="47CB7671"/>
    <w:rsid w:val="4860425D"/>
    <w:rsid w:val="48A759E8"/>
    <w:rsid w:val="49634005"/>
    <w:rsid w:val="49C83E68"/>
    <w:rsid w:val="4A09620F"/>
    <w:rsid w:val="4A361719"/>
    <w:rsid w:val="4AAE12AF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500271"/>
    <w:rsid w:val="558B6968"/>
    <w:rsid w:val="55C174B0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AA5A8E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6980920"/>
    <w:rsid w:val="67980D82"/>
    <w:rsid w:val="67F47638"/>
    <w:rsid w:val="681B43B4"/>
    <w:rsid w:val="68A5389A"/>
    <w:rsid w:val="69BF4B84"/>
    <w:rsid w:val="6A470AE2"/>
    <w:rsid w:val="6B9C4F6F"/>
    <w:rsid w:val="6CAD5413"/>
    <w:rsid w:val="6D6F4477"/>
    <w:rsid w:val="6E3D15FF"/>
    <w:rsid w:val="6E520E33"/>
    <w:rsid w:val="6E585FED"/>
    <w:rsid w:val="6EF7775D"/>
    <w:rsid w:val="6F6D2C38"/>
    <w:rsid w:val="70B2141E"/>
    <w:rsid w:val="71CB12EC"/>
    <w:rsid w:val="72D7706D"/>
    <w:rsid w:val="72EB0EF9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0B01EB"/>
    <w:rsid w:val="7E1746EA"/>
    <w:rsid w:val="7E52614D"/>
    <w:rsid w:val="7EB254EA"/>
    <w:rsid w:val="7F055BF1"/>
    <w:rsid w:val="7F144E7E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2322</Words>
  <Characters>2788</Characters>
  <Lines>32</Lines>
  <Paragraphs>9</Paragraphs>
  <TotalTime>24</TotalTime>
  <ScaleCrop>false</ScaleCrop>
  <LinksUpToDate>false</LinksUpToDate>
  <CharactersWithSpaces>2978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2026-10-16T11:24:26Z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C82A6FA462D349B3AF8805CD85B8C80E_13</vt:lpwstr>
  </property>
  <property fmtid="{D5CDD505-2E9C-101B-9397-08002B2CF9AE}" pid="4" name="KSOTemplateDocerSaveRecord">
    <vt:lpwstr>eyJoZGlkIjoiNjU1YTc3NzJjNjkxNzQwOTdiNmM3MWI1ODA2YjU0ZDgiLCJ1c2VySWQiOiIzMjk2MjQ3ODIifQ==</vt:lpwstr>
  </property>
</Properties>
</file>